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439" w:rsidRPr="000D46AA" w:rsidRDefault="00395439" w:rsidP="00395439">
      <w:pPr>
        <w:shd w:val="clear" w:color="auto" w:fill="FFFFFF"/>
        <w:tabs>
          <w:tab w:val="left" w:pos="3748"/>
        </w:tabs>
        <w:suppressAutoHyphens w:val="0"/>
        <w:spacing w:after="0" w:line="240" w:lineRule="auto"/>
        <w:ind w:firstLine="567"/>
        <w:jc w:val="center"/>
        <w:rPr>
          <w:rFonts w:ascii="Times New Roman" w:hAnsi="Times New Roman" w:cs="Times New Roman"/>
          <w:b/>
          <w:bCs/>
          <w:color w:val="auto"/>
          <w:kern w:val="0"/>
          <w:sz w:val="24"/>
          <w:szCs w:val="24"/>
          <w:lang w:eastAsia="ru-RU"/>
        </w:rPr>
      </w:pPr>
    </w:p>
    <w:p w:rsidR="00395439" w:rsidRPr="000D46AA" w:rsidRDefault="00395439" w:rsidP="00395439">
      <w:pPr>
        <w:shd w:val="clear" w:color="auto" w:fill="FFFFFF"/>
        <w:tabs>
          <w:tab w:val="left" w:pos="3748"/>
        </w:tabs>
        <w:suppressAutoHyphens w:val="0"/>
        <w:spacing w:after="0" w:line="240" w:lineRule="auto"/>
        <w:ind w:firstLine="567"/>
        <w:jc w:val="center"/>
        <w:rPr>
          <w:rFonts w:ascii="Times New Roman" w:hAnsi="Times New Roman" w:cs="Times New Roman"/>
          <w:b/>
          <w:bCs/>
          <w:color w:val="auto"/>
          <w:kern w:val="0"/>
          <w:sz w:val="24"/>
          <w:szCs w:val="24"/>
          <w:lang w:eastAsia="ru-RU"/>
        </w:rPr>
      </w:pPr>
    </w:p>
    <w:p w:rsidR="00395439" w:rsidRPr="000D46AA" w:rsidRDefault="00395439" w:rsidP="00395439">
      <w:pPr>
        <w:shd w:val="clear" w:color="auto" w:fill="FFFFFF"/>
        <w:tabs>
          <w:tab w:val="left" w:pos="3748"/>
        </w:tabs>
        <w:suppressAutoHyphens w:val="0"/>
        <w:spacing w:after="0" w:line="240" w:lineRule="auto"/>
        <w:ind w:firstLine="567"/>
        <w:jc w:val="center"/>
        <w:rPr>
          <w:rFonts w:ascii="Times New Roman" w:hAnsi="Times New Roman" w:cs="Times New Roman"/>
          <w:b/>
          <w:bCs/>
          <w:color w:val="auto"/>
          <w:kern w:val="0"/>
          <w:sz w:val="24"/>
          <w:szCs w:val="24"/>
          <w:lang w:eastAsia="ru-RU"/>
        </w:rPr>
      </w:pPr>
    </w:p>
    <w:p w:rsidR="003F3ACE" w:rsidRDefault="00AB65FC" w:rsidP="003F3ACE">
      <w:pPr>
        <w:suppressAutoHyphens w:val="0"/>
        <w:autoSpaceDE w:val="0"/>
        <w:autoSpaceDN w:val="0"/>
        <w:adjustRightInd w:val="0"/>
        <w:spacing w:after="0"/>
        <w:jc w:val="center"/>
        <w:rPr>
          <w:rFonts w:ascii="Times New Roman" w:eastAsia="Calibri" w:hAnsi="Times New Roman" w:cs="Times New Roman"/>
          <w:b/>
          <w:bCs/>
          <w:color w:val="auto"/>
          <w:kern w:val="0"/>
          <w:sz w:val="24"/>
          <w:szCs w:val="24"/>
        </w:rPr>
      </w:pPr>
      <w:r w:rsidRPr="00AB65FC">
        <w:rPr>
          <w:rFonts w:ascii="Times New Roman" w:eastAsia="Calibri" w:hAnsi="Times New Roman" w:cs="Times New Roman"/>
          <w:b/>
          <w:bCs/>
          <w:noProof/>
          <w:color w:val="auto"/>
          <w:kern w:val="0"/>
          <w:sz w:val="24"/>
          <w:szCs w:val="24"/>
          <w:lang w:eastAsia="ru-RU"/>
        </w:rPr>
        <w:drawing>
          <wp:inline distT="0" distB="0" distL="0" distR="0">
            <wp:extent cx="6252210" cy="8663072"/>
            <wp:effectExtent l="0" t="0" r="0" b="0"/>
            <wp:docPr id="1" name="Рисунок 1" descr="E:\Программа вариант 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грамма вариант 8.4.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2210" cy="8663072"/>
                    </a:xfrm>
                    <a:prstGeom prst="rect">
                      <a:avLst/>
                    </a:prstGeom>
                    <a:noFill/>
                    <a:ln>
                      <a:noFill/>
                    </a:ln>
                  </pic:spPr>
                </pic:pic>
              </a:graphicData>
            </a:graphic>
          </wp:inline>
        </w:drawing>
      </w:r>
    </w:p>
    <w:p w:rsidR="003F3ACE" w:rsidRDefault="003F3ACE" w:rsidP="003F3ACE">
      <w:pPr>
        <w:suppressAutoHyphens w:val="0"/>
        <w:autoSpaceDE w:val="0"/>
        <w:autoSpaceDN w:val="0"/>
        <w:adjustRightInd w:val="0"/>
        <w:spacing w:after="0"/>
        <w:jc w:val="center"/>
        <w:rPr>
          <w:rFonts w:ascii="Times New Roman" w:eastAsia="Calibri" w:hAnsi="Times New Roman" w:cs="Times New Roman"/>
          <w:b/>
          <w:bCs/>
          <w:color w:val="auto"/>
          <w:kern w:val="0"/>
          <w:sz w:val="24"/>
          <w:szCs w:val="24"/>
        </w:rPr>
      </w:pPr>
    </w:p>
    <w:p w:rsidR="003F3ACE" w:rsidRPr="003F3ACE" w:rsidRDefault="003F3ACE" w:rsidP="003F3ACE">
      <w:pPr>
        <w:suppressAutoHyphens w:val="0"/>
        <w:autoSpaceDE w:val="0"/>
        <w:autoSpaceDN w:val="0"/>
        <w:adjustRightInd w:val="0"/>
        <w:spacing w:after="0"/>
        <w:jc w:val="center"/>
        <w:rPr>
          <w:rFonts w:ascii="Times New Roman" w:eastAsia="Calibri" w:hAnsi="Times New Roman" w:cs="Times New Roman"/>
          <w:b/>
          <w:bCs/>
          <w:color w:val="auto"/>
          <w:kern w:val="0"/>
          <w:sz w:val="24"/>
          <w:szCs w:val="24"/>
        </w:rPr>
      </w:pPr>
    </w:p>
    <w:tbl>
      <w:tblPr>
        <w:tblpPr w:leftFromText="180" w:rightFromText="180" w:vertAnchor="text" w:horzAnchor="margin" w:tblpXSpec="center" w:tblpY="279"/>
        <w:tblW w:w="9923" w:type="dxa"/>
        <w:tblLayout w:type="fixed"/>
        <w:tblLook w:val="0000" w:firstRow="0" w:lastRow="0" w:firstColumn="0" w:lastColumn="0" w:noHBand="0" w:noVBand="0"/>
      </w:tblPr>
      <w:tblGrid>
        <w:gridCol w:w="9215"/>
        <w:gridCol w:w="708"/>
      </w:tblGrid>
      <w:tr w:rsidR="003F3ACE" w:rsidRPr="003F3ACE" w:rsidTr="003F3ACE">
        <w:tc>
          <w:tcPr>
            <w:tcW w:w="9215" w:type="dxa"/>
          </w:tcPr>
          <w:p w:rsidR="003F3ACE" w:rsidRPr="003F3ACE" w:rsidRDefault="003F3ACE" w:rsidP="003F3ACE">
            <w:pPr>
              <w:spacing w:after="0"/>
              <w:rPr>
                <w:rFonts w:ascii="Times New Roman" w:eastAsia="Times New Roman" w:hAnsi="Times New Roman" w:cs="Times New Roman"/>
                <w:b/>
                <w:color w:val="auto"/>
                <w:kern w:val="0"/>
                <w:sz w:val="24"/>
                <w:szCs w:val="24"/>
                <w:lang w:eastAsia="ar-SA"/>
              </w:rPr>
            </w:pPr>
          </w:p>
          <w:p w:rsidR="003F3ACE" w:rsidRPr="003F3ACE" w:rsidRDefault="003F3ACE" w:rsidP="003F3ACE">
            <w:pPr>
              <w:spacing w:after="0"/>
              <w:ind w:left="284" w:firstLine="567"/>
              <w:jc w:val="center"/>
              <w:rPr>
                <w:rFonts w:ascii="Times New Roman" w:eastAsia="Times New Roman" w:hAnsi="Times New Roman" w:cs="Times New Roman"/>
                <w:b/>
                <w:color w:val="auto"/>
                <w:kern w:val="0"/>
                <w:sz w:val="24"/>
                <w:szCs w:val="24"/>
                <w:lang w:eastAsia="ar-SA"/>
              </w:rPr>
            </w:pPr>
            <w:r w:rsidRPr="003F3ACE">
              <w:rPr>
                <w:rFonts w:ascii="Times New Roman" w:eastAsia="Times New Roman" w:hAnsi="Times New Roman" w:cs="Times New Roman"/>
                <w:b/>
                <w:color w:val="auto"/>
                <w:kern w:val="0"/>
                <w:sz w:val="24"/>
                <w:szCs w:val="24"/>
                <w:lang w:eastAsia="ar-SA"/>
              </w:rPr>
              <w:t>Содержание</w:t>
            </w:r>
          </w:p>
          <w:p w:rsidR="003F3ACE" w:rsidRPr="003F3ACE" w:rsidRDefault="003F3ACE" w:rsidP="003F3ACE">
            <w:pPr>
              <w:spacing w:after="0"/>
              <w:ind w:left="284" w:firstLine="567"/>
              <w:jc w:val="center"/>
              <w:rPr>
                <w:rFonts w:ascii="Times New Roman" w:eastAsia="Times New Roman" w:hAnsi="Times New Roman" w:cs="Times New Roman"/>
                <w:b/>
                <w:color w:val="auto"/>
                <w:kern w:val="0"/>
                <w:sz w:val="24"/>
                <w:szCs w:val="24"/>
                <w:lang w:eastAsia="ar-SA"/>
              </w:rPr>
            </w:pPr>
          </w:p>
          <w:p w:rsidR="003F3ACE" w:rsidRPr="003F3ACE" w:rsidRDefault="003F3ACE" w:rsidP="003F3ACE">
            <w:pPr>
              <w:spacing w:after="0"/>
              <w:ind w:left="284" w:firstLine="567"/>
              <w:jc w:val="center"/>
              <w:rPr>
                <w:rFonts w:ascii="Times New Roman" w:eastAsia="Times New Roman" w:hAnsi="Times New Roman" w:cs="Times New Roman"/>
                <w:b/>
                <w:color w:val="auto"/>
                <w:kern w:val="0"/>
                <w:sz w:val="24"/>
                <w:szCs w:val="24"/>
                <w:lang w:eastAsia="ar-SA"/>
              </w:rPr>
            </w:pPr>
          </w:p>
          <w:p w:rsidR="003F3ACE" w:rsidRPr="003F3ACE" w:rsidRDefault="003F3ACE" w:rsidP="00E86824">
            <w:pPr>
              <w:numPr>
                <w:ilvl w:val="0"/>
                <w:numId w:val="19"/>
              </w:numPr>
              <w:suppressAutoHyphens w:val="0"/>
              <w:spacing w:after="0"/>
              <w:ind w:left="284" w:firstLine="567"/>
              <w:rPr>
                <w:rFonts w:ascii="Times New Roman" w:eastAsia="Times New Roman" w:hAnsi="Times New Roman" w:cs="Times New Roman"/>
                <w:b/>
                <w:color w:val="auto"/>
                <w:kern w:val="0"/>
                <w:sz w:val="24"/>
                <w:szCs w:val="24"/>
                <w:lang w:eastAsia="ar-SA"/>
              </w:rPr>
            </w:pPr>
            <w:r w:rsidRPr="003F3ACE">
              <w:rPr>
                <w:rFonts w:ascii="Times New Roman" w:eastAsia="Times New Roman" w:hAnsi="Times New Roman" w:cs="Times New Roman"/>
                <w:b/>
                <w:color w:val="auto"/>
                <w:kern w:val="0"/>
                <w:sz w:val="24"/>
                <w:szCs w:val="24"/>
                <w:lang w:eastAsia="ar-SA"/>
              </w:rPr>
              <w:t xml:space="preserve">Целевой раздел          ………………………………………………………3                                                        </w:t>
            </w:r>
          </w:p>
        </w:tc>
        <w:tc>
          <w:tcPr>
            <w:tcW w:w="708" w:type="dxa"/>
          </w:tcPr>
          <w:p w:rsidR="003F3ACE" w:rsidRPr="003F3ACE" w:rsidRDefault="003F3ACE" w:rsidP="003F3ACE">
            <w:pPr>
              <w:spacing w:after="0"/>
              <w:ind w:left="284" w:firstLine="567"/>
              <w:rPr>
                <w:rFonts w:ascii="Times New Roman" w:eastAsia="Times New Roman" w:hAnsi="Times New Roman" w:cs="Times New Roman"/>
                <w:b/>
                <w:color w:val="auto"/>
                <w:kern w:val="0"/>
                <w:sz w:val="24"/>
                <w:szCs w:val="24"/>
                <w:lang w:eastAsia="ar-SA"/>
              </w:rPr>
            </w:pPr>
          </w:p>
        </w:tc>
      </w:tr>
      <w:tr w:rsidR="003F3ACE" w:rsidRPr="003F3ACE" w:rsidTr="003F3ACE">
        <w:tc>
          <w:tcPr>
            <w:tcW w:w="9215" w:type="dxa"/>
          </w:tcPr>
          <w:p w:rsidR="003F3ACE" w:rsidRPr="003F3ACE" w:rsidRDefault="003F3ACE" w:rsidP="003F3ACE">
            <w:pPr>
              <w:spacing w:after="0"/>
              <w:ind w:left="284" w:firstLine="567"/>
              <w:rPr>
                <w:rFonts w:ascii="Times New Roman" w:eastAsia="Times New Roman" w:hAnsi="Times New Roman" w:cs="Times New Roman"/>
                <w:color w:val="auto"/>
                <w:kern w:val="0"/>
                <w:sz w:val="24"/>
                <w:szCs w:val="24"/>
                <w:lang w:eastAsia="ar-SA"/>
              </w:rPr>
            </w:pPr>
            <w:r w:rsidRPr="003F3ACE">
              <w:rPr>
                <w:rFonts w:ascii="Times New Roman" w:eastAsia="Times New Roman" w:hAnsi="Times New Roman" w:cs="Times New Roman"/>
                <w:color w:val="auto"/>
                <w:kern w:val="0"/>
                <w:sz w:val="24"/>
                <w:szCs w:val="24"/>
                <w:lang w:eastAsia="ar-SA"/>
              </w:rPr>
              <w:t>1.1. Пояснительная записка ……………………………………………………....3</w:t>
            </w:r>
          </w:p>
        </w:tc>
        <w:tc>
          <w:tcPr>
            <w:tcW w:w="708" w:type="dxa"/>
          </w:tcPr>
          <w:p w:rsidR="003F3ACE" w:rsidRPr="003F3ACE" w:rsidRDefault="003F3ACE" w:rsidP="003F3ACE">
            <w:pPr>
              <w:spacing w:after="0"/>
              <w:ind w:left="284" w:firstLine="567"/>
              <w:jc w:val="right"/>
              <w:rPr>
                <w:rFonts w:ascii="Times New Roman" w:eastAsia="Times New Roman" w:hAnsi="Times New Roman" w:cs="Times New Roman"/>
                <w:color w:val="auto"/>
                <w:kern w:val="0"/>
                <w:sz w:val="24"/>
                <w:szCs w:val="24"/>
                <w:lang w:eastAsia="ar-SA"/>
              </w:rPr>
            </w:pPr>
            <w:r w:rsidRPr="003F3ACE">
              <w:rPr>
                <w:rFonts w:ascii="Times New Roman" w:eastAsia="Times New Roman" w:hAnsi="Times New Roman" w:cs="Times New Roman"/>
                <w:color w:val="auto"/>
                <w:kern w:val="0"/>
                <w:sz w:val="24"/>
                <w:szCs w:val="24"/>
                <w:lang w:eastAsia="ar-SA"/>
              </w:rPr>
              <w:t>1</w:t>
            </w:r>
          </w:p>
        </w:tc>
      </w:tr>
      <w:tr w:rsidR="003F3ACE" w:rsidRPr="003F3ACE" w:rsidTr="003F3ACE">
        <w:tc>
          <w:tcPr>
            <w:tcW w:w="9215" w:type="dxa"/>
          </w:tcPr>
          <w:p w:rsidR="003F3ACE" w:rsidRPr="003F3ACE" w:rsidRDefault="003F3ACE" w:rsidP="003F3ACE">
            <w:pPr>
              <w:spacing w:after="0"/>
              <w:ind w:left="284" w:firstLine="567"/>
              <w:rPr>
                <w:rFonts w:ascii="Times New Roman" w:eastAsia="Times New Roman" w:hAnsi="Times New Roman" w:cs="Times New Roman"/>
                <w:color w:val="auto"/>
                <w:kern w:val="0"/>
                <w:sz w:val="24"/>
                <w:szCs w:val="24"/>
                <w:lang w:eastAsia="ar-SA"/>
              </w:rPr>
            </w:pPr>
            <w:r w:rsidRPr="003F3ACE">
              <w:rPr>
                <w:rFonts w:ascii="Times New Roman" w:eastAsia="Times New Roman" w:hAnsi="Times New Roman" w:cs="Times New Roman"/>
                <w:color w:val="auto"/>
                <w:kern w:val="0"/>
                <w:sz w:val="24"/>
                <w:szCs w:val="24"/>
                <w:lang w:eastAsia="ar-SA"/>
              </w:rPr>
              <w:t>1.2. Планируемые результаты освоения обучающимися адаптированной основной общеобразовательной программы …………………………………………</w:t>
            </w:r>
            <w:r w:rsidR="00C30991">
              <w:rPr>
                <w:rFonts w:ascii="Times New Roman" w:eastAsia="Times New Roman" w:hAnsi="Times New Roman" w:cs="Times New Roman"/>
                <w:color w:val="auto"/>
                <w:kern w:val="0"/>
                <w:sz w:val="24"/>
                <w:szCs w:val="24"/>
                <w:lang w:eastAsia="ar-SA"/>
              </w:rPr>
              <w:t>..8</w:t>
            </w:r>
          </w:p>
        </w:tc>
        <w:tc>
          <w:tcPr>
            <w:tcW w:w="708" w:type="dxa"/>
          </w:tcPr>
          <w:p w:rsidR="003F3ACE" w:rsidRPr="003F3ACE" w:rsidRDefault="003F3ACE" w:rsidP="003F3ACE">
            <w:pPr>
              <w:spacing w:after="0"/>
              <w:ind w:left="284" w:firstLine="567"/>
              <w:jc w:val="right"/>
              <w:rPr>
                <w:rFonts w:ascii="Times New Roman" w:eastAsia="Times New Roman" w:hAnsi="Times New Roman" w:cs="Times New Roman"/>
                <w:color w:val="auto"/>
                <w:kern w:val="0"/>
                <w:sz w:val="24"/>
                <w:szCs w:val="24"/>
                <w:lang w:eastAsia="ar-SA"/>
              </w:rPr>
            </w:pPr>
            <w:r w:rsidRPr="003F3ACE">
              <w:rPr>
                <w:rFonts w:ascii="Times New Roman" w:eastAsia="Times New Roman" w:hAnsi="Times New Roman" w:cs="Times New Roman"/>
                <w:color w:val="auto"/>
                <w:kern w:val="0"/>
                <w:sz w:val="24"/>
                <w:szCs w:val="24"/>
                <w:lang w:eastAsia="ar-SA"/>
              </w:rPr>
              <w:t>2</w:t>
            </w:r>
          </w:p>
        </w:tc>
      </w:tr>
      <w:tr w:rsidR="003F3ACE" w:rsidRPr="003F3ACE" w:rsidTr="003F3ACE">
        <w:tc>
          <w:tcPr>
            <w:tcW w:w="9215" w:type="dxa"/>
          </w:tcPr>
          <w:p w:rsidR="003F3ACE" w:rsidRPr="003F3ACE" w:rsidRDefault="003F3ACE" w:rsidP="003F3ACE">
            <w:pPr>
              <w:spacing w:after="0"/>
              <w:ind w:left="284" w:firstLine="567"/>
              <w:rPr>
                <w:rFonts w:ascii="Times New Roman" w:eastAsia="Times New Roman" w:hAnsi="Times New Roman" w:cs="Times New Roman"/>
                <w:color w:val="auto"/>
                <w:kern w:val="0"/>
                <w:sz w:val="24"/>
                <w:szCs w:val="24"/>
                <w:lang w:eastAsia="ar-SA"/>
              </w:rPr>
            </w:pPr>
            <w:r w:rsidRPr="003F3ACE">
              <w:rPr>
                <w:rFonts w:ascii="Times New Roman" w:eastAsia="Times New Roman" w:hAnsi="Times New Roman" w:cs="Times New Roman"/>
                <w:color w:val="auto"/>
                <w:kern w:val="0"/>
                <w:sz w:val="24"/>
                <w:szCs w:val="24"/>
                <w:lang w:eastAsia="ar-SA"/>
              </w:rPr>
              <w:t>1.3. Система оценки достижения обучающимися  планируемых результатов освоения адаптированной основной общеоб</w:t>
            </w:r>
            <w:r w:rsidR="00C30991">
              <w:rPr>
                <w:rFonts w:ascii="Times New Roman" w:eastAsia="Times New Roman" w:hAnsi="Times New Roman" w:cs="Times New Roman"/>
                <w:color w:val="auto"/>
                <w:kern w:val="0"/>
                <w:sz w:val="24"/>
                <w:szCs w:val="24"/>
                <w:lang w:eastAsia="ar-SA"/>
              </w:rPr>
              <w:t>разовательной программы…………....1</w:t>
            </w:r>
            <w:r w:rsidRPr="003F3ACE">
              <w:rPr>
                <w:rFonts w:ascii="Times New Roman" w:eastAsia="Times New Roman" w:hAnsi="Times New Roman" w:cs="Times New Roman"/>
                <w:color w:val="auto"/>
                <w:kern w:val="0"/>
                <w:sz w:val="24"/>
                <w:szCs w:val="24"/>
                <w:lang w:eastAsia="ar-SA"/>
              </w:rPr>
              <w:t>1</w:t>
            </w:r>
          </w:p>
          <w:p w:rsidR="003F3ACE" w:rsidRPr="003F3ACE" w:rsidRDefault="003F3ACE" w:rsidP="003F3ACE">
            <w:pPr>
              <w:spacing w:after="0"/>
              <w:ind w:left="284" w:firstLine="567"/>
              <w:rPr>
                <w:rFonts w:ascii="Times New Roman" w:eastAsia="Times New Roman" w:hAnsi="Times New Roman" w:cs="Times New Roman"/>
                <w:color w:val="auto"/>
                <w:kern w:val="0"/>
                <w:sz w:val="24"/>
                <w:szCs w:val="24"/>
                <w:lang w:eastAsia="ar-SA"/>
              </w:rPr>
            </w:pPr>
          </w:p>
        </w:tc>
        <w:tc>
          <w:tcPr>
            <w:tcW w:w="708" w:type="dxa"/>
          </w:tcPr>
          <w:p w:rsidR="003F3ACE" w:rsidRPr="003F3ACE" w:rsidRDefault="003F3ACE" w:rsidP="003F3ACE">
            <w:pPr>
              <w:spacing w:after="0"/>
              <w:ind w:left="284" w:firstLine="567"/>
              <w:jc w:val="right"/>
              <w:rPr>
                <w:rFonts w:ascii="Times New Roman" w:eastAsia="Times New Roman" w:hAnsi="Times New Roman" w:cs="Times New Roman"/>
                <w:color w:val="auto"/>
                <w:kern w:val="0"/>
                <w:sz w:val="24"/>
                <w:szCs w:val="24"/>
                <w:lang w:eastAsia="ar-SA"/>
              </w:rPr>
            </w:pPr>
            <w:r w:rsidRPr="003F3ACE">
              <w:rPr>
                <w:rFonts w:ascii="Times New Roman" w:eastAsia="Times New Roman" w:hAnsi="Times New Roman" w:cs="Times New Roman"/>
                <w:color w:val="auto"/>
                <w:kern w:val="0"/>
                <w:sz w:val="24"/>
                <w:szCs w:val="24"/>
                <w:lang w:eastAsia="ar-SA"/>
              </w:rPr>
              <w:t>7</w:t>
            </w:r>
          </w:p>
        </w:tc>
      </w:tr>
      <w:tr w:rsidR="003F3ACE" w:rsidRPr="003F3ACE" w:rsidTr="003F3ACE">
        <w:tc>
          <w:tcPr>
            <w:tcW w:w="9215" w:type="dxa"/>
          </w:tcPr>
          <w:p w:rsidR="003F3ACE" w:rsidRPr="003F3ACE" w:rsidRDefault="003F3ACE" w:rsidP="003F3ACE">
            <w:pPr>
              <w:spacing w:after="0"/>
              <w:ind w:left="284" w:firstLine="567"/>
              <w:rPr>
                <w:rFonts w:ascii="Times New Roman" w:eastAsia="Times New Roman" w:hAnsi="Times New Roman" w:cs="Times New Roman"/>
                <w:b/>
                <w:color w:val="auto"/>
                <w:kern w:val="0"/>
                <w:sz w:val="24"/>
                <w:szCs w:val="24"/>
                <w:lang w:eastAsia="ar-SA"/>
              </w:rPr>
            </w:pPr>
            <w:r w:rsidRPr="003F3ACE">
              <w:rPr>
                <w:rFonts w:ascii="Times New Roman" w:eastAsia="Times New Roman" w:hAnsi="Times New Roman" w:cs="Times New Roman"/>
                <w:b/>
                <w:color w:val="auto"/>
                <w:kern w:val="0"/>
                <w:sz w:val="24"/>
                <w:szCs w:val="24"/>
                <w:lang w:eastAsia="ar-SA"/>
              </w:rPr>
              <w:t xml:space="preserve">  2. Содержательный раздел…………………………………………………...</w:t>
            </w:r>
            <w:r w:rsidR="00C30991">
              <w:rPr>
                <w:rFonts w:ascii="Times New Roman" w:eastAsia="Times New Roman" w:hAnsi="Times New Roman" w:cs="Times New Roman"/>
                <w:b/>
                <w:color w:val="auto"/>
                <w:kern w:val="0"/>
                <w:sz w:val="24"/>
                <w:szCs w:val="24"/>
                <w:lang w:eastAsia="ar-SA"/>
              </w:rPr>
              <w:t>12</w:t>
            </w:r>
          </w:p>
        </w:tc>
        <w:tc>
          <w:tcPr>
            <w:tcW w:w="708" w:type="dxa"/>
          </w:tcPr>
          <w:p w:rsidR="003F3ACE" w:rsidRPr="003F3ACE" w:rsidRDefault="003F3ACE" w:rsidP="003F3ACE">
            <w:pPr>
              <w:spacing w:after="0"/>
              <w:ind w:left="284" w:firstLine="567"/>
              <w:jc w:val="right"/>
              <w:rPr>
                <w:rFonts w:ascii="Times New Roman" w:eastAsia="Times New Roman" w:hAnsi="Times New Roman" w:cs="Times New Roman"/>
                <w:b/>
                <w:color w:val="auto"/>
                <w:kern w:val="0"/>
                <w:sz w:val="24"/>
                <w:szCs w:val="24"/>
                <w:lang w:eastAsia="ar-SA"/>
              </w:rPr>
            </w:pPr>
            <w:r w:rsidRPr="003F3ACE">
              <w:rPr>
                <w:rFonts w:ascii="Times New Roman" w:eastAsia="Times New Roman" w:hAnsi="Times New Roman" w:cs="Times New Roman"/>
                <w:b/>
                <w:color w:val="auto"/>
                <w:kern w:val="0"/>
                <w:sz w:val="24"/>
                <w:szCs w:val="24"/>
                <w:lang w:eastAsia="ar-SA"/>
              </w:rPr>
              <w:t>8</w:t>
            </w:r>
          </w:p>
        </w:tc>
      </w:tr>
      <w:tr w:rsidR="003F3ACE" w:rsidRPr="003F3ACE" w:rsidTr="003F3ACE">
        <w:tc>
          <w:tcPr>
            <w:tcW w:w="9215" w:type="dxa"/>
          </w:tcPr>
          <w:p w:rsidR="003F3ACE" w:rsidRPr="003F3ACE" w:rsidRDefault="003F3ACE" w:rsidP="003F3ACE">
            <w:pPr>
              <w:spacing w:after="0"/>
              <w:ind w:left="284" w:firstLine="567"/>
              <w:rPr>
                <w:rFonts w:ascii="Times New Roman" w:eastAsia="Times New Roman" w:hAnsi="Times New Roman" w:cs="Times New Roman"/>
                <w:color w:val="auto"/>
                <w:kern w:val="0"/>
                <w:sz w:val="24"/>
                <w:szCs w:val="24"/>
                <w:lang w:eastAsia="ar-SA"/>
              </w:rPr>
            </w:pPr>
            <w:r w:rsidRPr="003F3ACE">
              <w:rPr>
                <w:rFonts w:ascii="Times New Roman" w:eastAsia="Times New Roman" w:hAnsi="Times New Roman" w:cs="Times New Roman"/>
                <w:color w:val="auto"/>
                <w:kern w:val="0"/>
                <w:sz w:val="24"/>
                <w:szCs w:val="24"/>
                <w:lang w:eastAsia="ar-SA"/>
              </w:rPr>
              <w:t>2.1. Программа формирования базовых учебных действий…………………..</w:t>
            </w:r>
            <w:r w:rsidR="00C30991">
              <w:rPr>
                <w:rFonts w:ascii="Times New Roman" w:eastAsia="Times New Roman" w:hAnsi="Times New Roman" w:cs="Times New Roman"/>
                <w:color w:val="auto"/>
                <w:kern w:val="0"/>
                <w:sz w:val="24"/>
                <w:szCs w:val="24"/>
                <w:lang w:eastAsia="ar-SA"/>
              </w:rPr>
              <w:t>12</w:t>
            </w:r>
          </w:p>
        </w:tc>
        <w:tc>
          <w:tcPr>
            <w:tcW w:w="708" w:type="dxa"/>
          </w:tcPr>
          <w:p w:rsidR="003F3ACE" w:rsidRPr="003F3ACE" w:rsidRDefault="003F3ACE" w:rsidP="003F3ACE">
            <w:pPr>
              <w:spacing w:after="0"/>
              <w:ind w:left="284" w:firstLine="567"/>
              <w:jc w:val="right"/>
              <w:rPr>
                <w:rFonts w:ascii="Times New Roman" w:eastAsia="Times New Roman" w:hAnsi="Times New Roman" w:cs="Times New Roman"/>
                <w:color w:val="auto"/>
                <w:kern w:val="0"/>
                <w:sz w:val="24"/>
                <w:szCs w:val="24"/>
                <w:lang w:eastAsia="ar-SA"/>
              </w:rPr>
            </w:pPr>
            <w:r w:rsidRPr="003F3ACE">
              <w:rPr>
                <w:rFonts w:ascii="Times New Roman" w:eastAsia="Times New Roman" w:hAnsi="Times New Roman" w:cs="Times New Roman"/>
                <w:color w:val="auto"/>
                <w:kern w:val="0"/>
                <w:sz w:val="24"/>
                <w:szCs w:val="24"/>
                <w:lang w:eastAsia="ar-SA"/>
              </w:rPr>
              <w:t>8</w:t>
            </w:r>
          </w:p>
        </w:tc>
      </w:tr>
      <w:tr w:rsidR="003F3ACE" w:rsidRPr="003F3ACE" w:rsidTr="003F3ACE">
        <w:tc>
          <w:tcPr>
            <w:tcW w:w="9215" w:type="dxa"/>
          </w:tcPr>
          <w:p w:rsidR="003F3ACE" w:rsidRPr="003F3ACE" w:rsidRDefault="003F3ACE" w:rsidP="003F3ACE">
            <w:pPr>
              <w:spacing w:after="0"/>
              <w:ind w:left="284" w:firstLine="567"/>
              <w:rPr>
                <w:rFonts w:ascii="Times New Roman" w:eastAsia="Times New Roman" w:hAnsi="Times New Roman" w:cs="Times New Roman"/>
                <w:color w:val="auto"/>
                <w:kern w:val="0"/>
                <w:sz w:val="24"/>
                <w:szCs w:val="24"/>
                <w:lang w:eastAsia="ar-SA"/>
              </w:rPr>
            </w:pPr>
            <w:r w:rsidRPr="003F3ACE">
              <w:rPr>
                <w:rFonts w:ascii="Times New Roman" w:eastAsia="Times New Roman" w:hAnsi="Times New Roman" w:cs="Times New Roman"/>
                <w:color w:val="auto"/>
                <w:kern w:val="0"/>
                <w:sz w:val="24"/>
                <w:szCs w:val="24"/>
                <w:lang w:eastAsia="ar-SA"/>
              </w:rPr>
              <w:t>2.2. Программы учебных предметов, курсов коррекционно-развивающей области………………………………………………………………………………….</w:t>
            </w:r>
            <w:r w:rsidR="00C30991">
              <w:rPr>
                <w:rFonts w:ascii="Times New Roman" w:eastAsia="Times New Roman" w:hAnsi="Times New Roman" w:cs="Times New Roman"/>
                <w:color w:val="auto"/>
                <w:kern w:val="0"/>
                <w:sz w:val="24"/>
                <w:szCs w:val="24"/>
                <w:lang w:eastAsia="ar-SA"/>
              </w:rPr>
              <w:t>13</w:t>
            </w:r>
          </w:p>
        </w:tc>
        <w:tc>
          <w:tcPr>
            <w:tcW w:w="708" w:type="dxa"/>
          </w:tcPr>
          <w:p w:rsidR="003F3ACE" w:rsidRPr="003F3ACE" w:rsidRDefault="003F3ACE" w:rsidP="003F3ACE">
            <w:pPr>
              <w:spacing w:after="0"/>
              <w:ind w:left="284" w:firstLine="567"/>
              <w:jc w:val="right"/>
              <w:rPr>
                <w:rFonts w:ascii="Times New Roman" w:eastAsia="Times New Roman" w:hAnsi="Times New Roman" w:cs="Times New Roman"/>
                <w:color w:val="auto"/>
                <w:kern w:val="0"/>
                <w:sz w:val="24"/>
                <w:szCs w:val="24"/>
                <w:lang w:eastAsia="ar-SA"/>
              </w:rPr>
            </w:pPr>
            <w:r w:rsidRPr="003F3ACE">
              <w:rPr>
                <w:rFonts w:ascii="Times New Roman" w:eastAsia="Times New Roman" w:hAnsi="Times New Roman" w:cs="Times New Roman"/>
                <w:color w:val="auto"/>
                <w:kern w:val="0"/>
                <w:sz w:val="24"/>
                <w:szCs w:val="24"/>
                <w:lang w:eastAsia="ar-SA"/>
              </w:rPr>
              <w:t>9</w:t>
            </w:r>
          </w:p>
        </w:tc>
      </w:tr>
      <w:tr w:rsidR="003F3ACE" w:rsidRPr="003F3ACE" w:rsidTr="003F3ACE">
        <w:tc>
          <w:tcPr>
            <w:tcW w:w="9215" w:type="dxa"/>
          </w:tcPr>
          <w:p w:rsidR="003F3ACE" w:rsidRPr="003F3ACE" w:rsidRDefault="003F3ACE" w:rsidP="003F3ACE">
            <w:pPr>
              <w:spacing w:after="0"/>
              <w:ind w:left="284" w:firstLine="567"/>
              <w:rPr>
                <w:rFonts w:ascii="Times New Roman" w:eastAsia="Times New Roman" w:hAnsi="Times New Roman" w:cs="Times New Roman"/>
                <w:color w:val="auto"/>
                <w:kern w:val="0"/>
                <w:sz w:val="24"/>
                <w:szCs w:val="24"/>
                <w:lang w:eastAsia="ar-SA"/>
              </w:rPr>
            </w:pPr>
            <w:r w:rsidRPr="003F3ACE">
              <w:rPr>
                <w:rFonts w:ascii="Times New Roman" w:eastAsia="Times New Roman" w:hAnsi="Times New Roman" w:cs="Times New Roman"/>
                <w:color w:val="auto"/>
                <w:kern w:val="0"/>
                <w:sz w:val="24"/>
                <w:szCs w:val="24"/>
                <w:lang w:eastAsia="ar-SA"/>
              </w:rPr>
              <w:t>2.3. Программа духовно-нравственного развития……………………………..6</w:t>
            </w:r>
            <w:r w:rsidR="00C30991">
              <w:rPr>
                <w:rFonts w:ascii="Times New Roman" w:eastAsia="Times New Roman" w:hAnsi="Times New Roman" w:cs="Times New Roman"/>
                <w:color w:val="auto"/>
                <w:kern w:val="0"/>
                <w:sz w:val="24"/>
                <w:szCs w:val="24"/>
                <w:lang w:eastAsia="ar-SA"/>
              </w:rPr>
              <w:t>0</w:t>
            </w:r>
          </w:p>
        </w:tc>
        <w:tc>
          <w:tcPr>
            <w:tcW w:w="708" w:type="dxa"/>
          </w:tcPr>
          <w:p w:rsidR="003F3ACE" w:rsidRPr="003F3ACE" w:rsidRDefault="003F3ACE" w:rsidP="003F3ACE">
            <w:pPr>
              <w:spacing w:after="0"/>
              <w:ind w:left="284" w:firstLine="567"/>
              <w:jc w:val="right"/>
              <w:rPr>
                <w:rFonts w:ascii="Times New Roman" w:eastAsia="Times New Roman" w:hAnsi="Times New Roman" w:cs="Times New Roman"/>
                <w:color w:val="auto"/>
                <w:kern w:val="0"/>
                <w:sz w:val="24"/>
                <w:szCs w:val="24"/>
                <w:lang w:eastAsia="ar-SA"/>
              </w:rPr>
            </w:pPr>
            <w:r w:rsidRPr="003F3ACE">
              <w:rPr>
                <w:rFonts w:ascii="Times New Roman" w:eastAsia="Times New Roman" w:hAnsi="Times New Roman" w:cs="Times New Roman"/>
                <w:color w:val="auto"/>
                <w:kern w:val="0"/>
                <w:sz w:val="24"/>
                <w:szCs w:val="24"/>
                <w:lang w:eastAsia="ar-SA"/>
              </w:rPr>
              <w:t>6</w:t>
            </w:r>
          </w:p>
        </w:tc>
      </w:tr>
      <w:tr w:rsidR="003F3ACE" w:rsidRPr="003F3ACE" w:rsidTr="003F3ACE">
        <w:tc>
          <w:tcPr>
            <w:tcW w:w="9215" w:type="dxa"/>
          </w:tcPr>
          <w:p w:rsidR="003F3ACE" w:rsidRPr="003F3ACE" w:rsidRDefault="003F3ACE" w:rsidP="003F3ACE">
            <w:pPr>
              <w:spacing w:after="0"/>
              <w:ind w:left="284" w:firstLine="567"/>
              <w:rPr>
                <w:rFonts w:ascii="Times New Roman" w:eastAsia="Times New Roman" w:hAnsi="Times New Roman" w:cs="Times New Roman"/>
                <w:color w:val="auto"/>
                <w:kern w:val="0"/>
                <w:sz w:val="24"/>
                <w:szCs w:val="24"/>
                <w:lang w:eastAsia="ar-SA"/>
              </w:rPr>
            </w:pPr>
            <w:r w:rsidRPr="003F3ACE">
              <w:rPr>
                <w:rFonts w:ascii="Times New Roman" w:eastAsia="Times New Roman" w:hAnsi="Times New Roman" w:cs="Times New Roman"/>
                <w:color w:val="auto"/>
                <w:kern w:val="0"/>
                <w:sz w:val="24"/>
                <w:szCs w:val="24"/>
                <w:lang w:eastAsia="ar-SA"/>
              </w:rPr>
              <w:t>2.4. Программа формирования экологической культуры, здорового и безопасного образа жизни………………………………………………………….......</w:t>
            </w:r>
            <w:r w:rsidR="00C30991">
              <w:rPr>
                <w:rFonts w:ascii="Times New Roman" w:eastAsia="Times New Roman" w:hAnsi="Times New Roman" w:cs="Times New Roman"/>
                <w:color w:val="auto"/>
                <w:kern w:val="0"/>
                <w:sz w:val="24"/>
                <w:szCs w:val="24"/>
                <w:lang w:eastAsia="ar-SA"/>
              </w:rPr>
              <w:t>72</w:t>
            </w:r>
          </w:p>
        </w:tc>
        <w:tc>
          <w:tcPr>
            <w:tcW w:w="708" w:type="dxa"/>
          </w:tcPr>
          <w:p w:rsidR="003F3ACE" w:rsidRPr="003F3ACE" w:rsidRDefault="003F3ACE" w:rsidP="003F3ACE">
            <w:pPr>
              <w:spacing w:after="0"/>
              <w:ind w:left="284" w:firstLine="567"/>
              <w:jc w:val="right"/>
              <w:rPr>
                <w:rFonts w:ascii="Times New Roman" w:eastAsia="Times New Roman" w:hAnsi="Times New Roman" w:cs="Times New Roman"/>
                <w:color w:val="auto"/>
                <w:kern w:val="0"/>
                <w:sz w:val="24"/>
                <w:szCs w:val="24"/>
                <w:lang w:eastAsia="ar-SA"/>
              </w:rPr>
            </w:pPr>
            <w:r w:rsidRPr="003F3ACE">
              <w:rPr>
                <w:rFonts w:ascii="Times New Roman" w:eastAsia="Times New Roman" w:hAnsi="Times New Roman" w:cs="Times New Roman"/>
                <w:color w:val="auto"/>
                <w:kern w:val="0"/>
                <w:sz w:val="24"/>
                <w:szCs w:val="24"/>
                <w:lang w:eastAsia="ar-SA"/>
              </w:rPr>
              <w:t>2</w:t>
            </w:r>
          </w:p>
        </w:tc>
      </w:tr>
      <w:tr w:rsidR="003F3ACE" w:rsidRPr="003F3ACE" w:rsidTr="003F3ACE">
        <w:tc>
          <w:tcPr>
            <w:tcW w:w="9215" w:type="dxa"/>
          </w:tcPr>
          <w:p w:rsidR="003F3ACE" w:rsidRPr="003F3ACE" w:rsidRDefault="003F3ACE" w:rsidP="003F3ACE">
            <w:pPr>
              <w:spacing w:after="0"/>
              <w:ind w:left="284" w:firstLine="567"/>
              <w:rPr>
                <w:rFonts w:ascii="Times New Roman" w:eastAsia="Times New Roman" w:hAnsi="Times New Roman" w:cs="Times New Roman"/>
                <w:color w:val="auto"/>
                <w:kern w:val="0"/>
                <w:sz w:val="24"/>
                <w:szCs w:val="24"/>
                <w:lang w:eastAsia="ar-SA"/>
              </w:rPr>
            </w:pPr>
            <w:r w:rsidRPr="003F3ACE">
              <w:rPr>
                <w:rFonts w:ascii="Times New Roman" w:eastAsia="Times New Roman" w:hAnsi="Times New Roman" w:cs="Times New Roman"/>
                <w:color w:val="auto"/>
                <w:kern w:val="0"/>
                <w:sz w:val="24"/>
                <w:szCs w:val="24"/>
                <w:lang w:eastAsia="ar-SA"/>
              </w:rPr>
              <w:t>2.5. Программа коррекционной работы………………………………………...7</w:t>
            </w:r>
            <w:r w:rsidR="00054621">
              <w:rPr>
                <w:rFonts w:ascii="Times New Roman" w:eastAsia="Times New Roman" w:hAnsi="Times New Roman" w:cs="Times New Roman"/>
                <w:color w:val="auto"/>
                <w:kern w:val="0"/>
                <w:sz w:val="24"/>
                <w:szCs w:val="24"/>
                <w:lang w:eastAsia="ar-SA"/>
              </w:rPr>
              <w:t>6</w:t>
            </w:r>
          </w:p>
        </w:tc>
        <w:tc>
          <w:tcPr>
            <w:tcW w:w="708" w:type="dxa"/>
          </w:tcPr>
          <w:p w:rsidR="003F3ACE" w:rsidRPr="003F3ACE" w:rsidRDefault="003F3ACE" w:rsidP="003F3ACE">
            <w:pPr>
              <w:spacing w:after="0"/>
              <w:ind w:left="284" w:firstLine="567"/>
              <w:jc w:val="right"/>
              <w:rPr>
                <w:rFonts w:ascii="Times New Roman" w:eastAsia="Times New Roman" w:hAnsi="Times New Roman" w:cs="Times New Roman"/>
                <w:color w:val="auto"/>
                <w:kern w:val="0"/>
                <w:sz w:val="24"/>
                <w:szCs w:val="24"/>
                <w:lang w:eastAsia="ar-SA"/>
              </w:rPr>
            </w:pPr>
            <w:r w:rsidRPr="003F3ACE">
              <w:rPr>
                <w:rFonts w:ascii="Times New Roman" w:eastAsia="Times New Roman" w:hAnsi="Times New Roman" w:cs="Times New Roman"/>
                <w:color w:val="auto"/>
                <w:kern w:val="0"/>
                <w:sz w:val="24"/>
                <w:szCs w:val="24"/>
                <w:lang w:eastAsia="ar-SA"/>
              </w:rPr>
              <w:t>2</w:t>
            </w:r>
          </w:p>
        </w:tc>
      </w:tr>
      <w:tr w:rsidR="003F3ACE" w:rsidRPr="003F3ACE" w:rsidTr="003F3ACE">
        <w:tc>
          <w:tcPr>
            <w:tcW w:w="9215" w:type="dxa"/>
          </w:tcPr>
          <w:p w:rsidR="003F3ACE" w:rsidRPr="003F3ACE" w:rsidRDefault="003F3ACE" w:rsidP="003F3ACE">
            <w:pPr>
              <w:spacing w:after="0"/>
              <w:ind w:left="284" w:firstLine="567"/>
              <w:rPr>
                <w:rFonts w:ascii="Times New Roman" w:eastAsia="Times New Roman" w:hAnsi="Times New Roman" w:cs="Times New Roman"/>
                <w:color w:val="auto"/>
                <w:kern w:val="0"/>
                <w:sz w:val="24"/>
                <w:szCs w:val="24"/>
                <w:lang w:eastAsia="ar-SA"/>
              </w:rPr>
            </w:pPr>
            <w:r w:rsidRPr="003F3ACE">
              <w:rPr>
                <w:rFonts w:ascii="Times New Roman" w:eastAsia="Times New Roman" w:hAnsi="Times New Roman" w:cs="Times New Roman"/>
                <w:color w:val="auto"/>
                <w:kern w:val="0"/>
                <w:sz w:val="24"/>
                <w:szCs w:val="24"/>
                <w:lang w:eastAsia="ar-SA"/>
              </w:rPr>
              <w:t>2.6. Программа внеурочной</w:t>
            </w:r>
            <w:r w:rsidR="00054621">
              <w:rPr>
                <w:rFonts w:ascii="Times New Roman" w:eastAsia="Times New Roman" w:hAnsi="Times New Roman" w:cs="Times New Roman"/>
                <w:color w:val="auto"/>
                <w:kern w:val="0"/>
                <w:sz w:val="24"/>
                <w:szCs w:val="24"/>
                <w:lang w:eastAsia="ar-SA"/>
              </w:rPr>
              <w:t xml:space="preserve"> деятельности……………………………………...80</w:t>
            </w:r>
          </w:p>
          <w:p w:rsidR="003F3ACE" w:rsidRPr="003F3ACE" w:rsidRDefault="003F3ACE" w:rsidP="003F3ACE">
            <w:pPr>
              <w:spacing w:after="0"/>
              <w:ind w:left="284" w:firstLine="567"/>
              <w:rPr>
                <w:rFonts w:ascii="Times New Roman" w:eastAsia="Times New Roman" w:hAnsi="Times New Roman" w:cs="Times New Roman"/>
                <w:color w:val="auto"/>
                <w:kern w:val="0"/>
                <w:sz w:val="24"/>
                <w:szCs w:val="24"/>
                <w:lang w:eastAsia="ar-SA"/>
              </w:rPr>
            </w:pPr>
          </w:p>
        </w:tc>
        <w:tc>
          <w:tcPr>
            <w:tcW w:w="708" w:type="dxa"/>
          </w:tcPr>
          <w:p w:rsidR="003F3ACE" w:rsidRPr="003F3ACE" w:rsidRDefault="003F3ACE" w:rsidP="003F3ACE">
            <w:pPr>
              <w:spacing w:after="0"/>
              <w:ind w:left="284" w:firstLine="567"/>
              <w:jc w:val="right"/>
              <w:rPr>
                <w:rFonts w:ascii="Times New Roman" w:eastAsia="Times New Roman" w:hAnsi="Times New Roman" w:cs="Times New Roman"/>
                <w:color w:val="auto"/>
                <w:kern w:val="0"/>
                <w:sz w:val="24"/>
                <w:szCs w:val="24"/>
                <w:lang w:eastAsia="ar-SA"/>
              </w:rPr>
            </w:pPr>
            <w:r w:rsidRPr="003F3ACE">
              <w:rPr>
                <w:rFonts w:ascii="Times New Roman" w:eastAsia="Times New Roman" w:hAnsi="Times New Roman" w:cs="Times New Roman"/>
                <w:color w:val="auto"/>
                <w:kern w:val="0"/>
                <w:sz w:val="24"/>
                <w:szCs w:val="24"/>
                <w:lang w:eastAsia="ar-SA"/>
              </w:rPr>
              <w:t>3</w:t>
            </w:r>
          </w:p>
        </w:tc>
      </w:tr>
      <w:tr w:rsidR="003F3ACE" w:rsidRPr="003F3ACE" w:rsidTr="003F3ACE">
        <w:tc>
          <w:tcPr>
            <w:tcW w:w="9215" w:type="dxa"/>
          </w:tcPr>
          <w:p w:rsidR="003F3ACE" w:rsidRPr="003F3ACE" w:rsidRDefault="003F3ACE" w:rsidP="003F3ACE">
            <w:pPr>
              <w:spacing w:after="0"/>
              <w:ind w:left="284" w:firstLine="567"/>
              <w:rPr>
                <w:rFonts w:ascii="Times New Roman" w:eastAsia="Times New Roman" w:hAnsi="Times New Roman" w:cs="Times New Roman"/>
                <w:b/>
                <w:color w:val="auto"/>
                <w:kern w:val="0"/>
                <w:sz w:val="24"/>
                <w:szCs w:val="24"/>
                <w:lang w:eastAsia="ar-SA"/>
              </w:rPr>
            </w:pPr>
            <w:r w:rsidRPr="003F3ACE">
              <w:rPr>
                <w:rFonts w:ascii="Times New Roman" w:eastAsia="Times New Roman" w:hAnsi="Times New Roman" w:cs="Times New Roman"/>
                <w:b/>
                <w:color w:val="auto"/>
                <w:kern w:val="0"/>
                <w:sz w:val="24"/>
                <w:szCs w:val="24"/>
                <w:lang w:eastAsia="ar-SA"/>
              </w:rPr>
              <w:t>3. Организационны</w:t>
            </w:r>
            <w:r w:rsidR="00054621">
              <w:rPr>
                <w:rFonts w:ascii="Times New Roman" w:eastAsia="Times New Roman" w:hAnsi="Times New Roman" w:cs="Times New Roman"/>
                <w:b/>
                <w:color w:val="auto"/>
                <w:kern w:val="0"/>
                <w:sz w:val="24"/>
                <w:szCs w:val="24"/>
                <w:lang w:eastAsia="ar-SA"/>
              </w:rPr>
              <w:t>й раздел……………………………………………….…..82</w:t>
            </w:r>
          </w:p>
        </w:tc>
        <w:tc>
          <w:tcPr>
            <w:tcW w:w="708" w:type="dxa"/>
          </w:tcPr>
          <w:p w:rsidR="003F3ACE" w:rsidRPr="003F3ACE" w:rsidRDefault="003F3ACE" w:rsidP="003F3ACE">
            <w:pPr>
              <w:spacing w:after="0"/>
              <w:ind w:left="284" w:firstLine="567"/>
              <w:jc w:val="right"/>
              <w:rPr>
                <w:rFonts w:ascii="Times New Roman" w:eastAsia="Times New Roman" w:hAnsi="Times New Roman" w:cs="Times New Roman"/>
                <w:b/>
                <w:color w:val="auto"/>
                <w:kern w:val="0"/>
                <w:sz w:val="24"/>
                <w:szCs w:val="24"/>
                <w:lang w:eastAsia="ar-SA"/>
              </w:rPr>
            </w:pPr>
            <w:r w:rsidRPr="003F3ACE">
              <w:rPr>
                <w:rFonts w:ascii="Times New Roman" w:eastAsia="Times New Roman" w:hAnsi="Times New Roman" w:cs="Times New Roman"/>
                <w:b/>
                <w:color w:val="auto"/>
                <w:kern w:val="0"/>
                <w:sz w:val="24"/>
                <w:szCs w:val="24"/>
                <w:lang w:eastAsia="ar-SA"/>
              </w:rPr>
              <w:t>3</w:t>
            </w:r>
          </w:p>
        </w:tc>
      </w:tr>
      <w:tr w:rsidR="003F3ACE" w:rsidRPr="003F3ACE" w:rsidTr="003F3ACE">
        <w:tc>
          <w:tcPr>
            <w:tcW w:w="9215" w:type="dxa"/>
          </w:tcPr>
          <w:p w:rsidR="003F3ACE" w:rsidRPr="003F3ACE" w:rsidRDefault="003F3ACE" w:rsidP="003F3ACE">
            <w:pPr>
              <w:spacing w:after="0"/>
              <w:ind w:left="284" w:firstLine="567"/>
              <w:rPr>
                <w:rFonts w:ascii="Times New Roman" w:eastAsia="Times New Roman" w:hAnsi="Times New Roman" w:cs="Times New Roman"/>
                <w:color w:val="auto"/>
                <w:kern w:val="0"/>
                <w:sz w:val="24"/>
                <w:szCs w:val="24"/>
                <w:lang w:eastAsia="ar-SA"/>
              </w:rPr>
            </w:pPr>
            <w:r w:rsidRPr="003F3ACE">
              <w:rPr>
                <w:rFonts w:ascii="Times New Roman" w:eastAsia="Times New Roman" w:hAnsi="Times New Roman" w:cs="Times New Roman"/>
                <w:color w:val="auto"/>
                <w:kern w:val="0"/>
                <w:sz w:val="24"/>
                <w:szCs w:val="24"/>
                <w:lang w:eastAsia="ar-SA"/>
              </w:rPr>
              <w:t xml:space="preserve">3.1. Учебный </w:t>
            </w:r>
            <w:r w:rsidR="00054621">
              <w:rPr>
                <w:rFonts w:ascii="Times New Roman" w:eastAsia="Times New Roman" w:hAnsi="Times New Roman" w:cs="Times New Roman"/>
                <w:color w:val="auto"/>
                <w:kern w:val="0"/>
                <w:sz w:val="24"/>
                <w:szCs w:val="24"/>
                <w:lang w:eastAsia="ar-SA"/>
              </w:rPr>
              <w:t>план………………………………………………………………..82</w:t>
            </w:r>
          </w:p>
        </w:tc>
        <w:tc>
          <w:tcPr>
            <w:tcW w:w="708" w:type="dxa"/>
          </w:tcPr>
          <w:p w:rsidR="003F3ACE" w:rsidRPr="003F3ACE" w:rsidRDefault="003F3ACE" w:rsidP="003F3ACE">
            <w:pPr>
              <w:spacing w:after="0"/>
              <w:ind w:left="284" w:firstLine="567"/>
              <w:jc w:val="right"/>
              <w:rPr>
                <w:rFonts w:ascii="Times New Roman" w:eastAsia="Times New Roman" w:hAnsi="Times New Roman" w:cs="Times New Roman"/>
                <w:color w:val="auto"/>
                <w:kern w:val="0"/>
                <w:sz w:val="24"/>
                <w:szCs w:val="24"/>
                <w:lang w:eastAsia="ar-SA"/>
              </w:rPr>
            </w:pPr>
            <w:r w:rsidRPr="003F3ACE">
              <w:rPr>
                <w:rFonts w:ascii="Times New Roman" w:eastAsia="Times New Roman" w:hAnsi="Times New Roman" w:cs="Times New Roman"/>
                <w:color w:val="auto"/>
                <w:kern w:val="0"/>
                <w:sz w:val="24"/>
                <w:szCs w:val="24"/>
                <w:lang w:eastAsia="ar-SA"/>
              </w:rPr>
              <w:t>0</w:t>
            </w:r>
          </w:p>
        </w:tc>
      </w:tr>
      <w:tr w:rsidR="003F3ACE" w:rsidRPr="003F3ACE" w:rsidTr="003F3ACE">
        <w:trPr>
          <w:trHeight w:val="1134"/>
        </w:trPr>
        <w:tc>
          <w:tcPr>
            <w:tcW w:w="9215" w:type="dxa"/>
          </w:tcPr>
          <w:p w:rsidR="003F3ACE" w:rsidRPr="003F3ACE" w:rsidRDefault="003F3ACE" w:rsidP="003F3ACE">
            <w:pPr>
              <w:spacing w:after="0"/>
              <w:ind w:left="284" w:firstLine="567"/>
              <w:rPr>
                <w:rFonts w:ascii="Times New Roman" w:eastAsia="Times New Roman" w:hAnsi="Times New Roman" w:cs="Times New Roman"/>
                <w:color w:val="auto"/>
                <w:kern w:val="0"/>
                <w:sz w:val="24"/>
                <w:szCs w:val="24"/>
                <w:lang w:eastAsia="ar-SA"/>
              </w:rPr>
            </w:pPr>
            <w:r w:rsidRPr="003F3ACE">
              <w:rPr>
                <w:rFonts w:ascii="Times New Roman" w:eastAsia="Times New Roman" w:hAnsi="Times New Roman" w:cs="Times New Roman"/>
                <w:color w:val="auto"/>
                <w:kern w:val="0"/>
                <w:sz w:val="24"/>
                <w:szCs w:val="24"/>
                <w:lang w:eastAsia="ar-SA"/>
              </w:rPr>
              <w:t>3.2. Система условий реализации адаптированной основной общеобразовательной прог</w:t>
            </w:r>
            <w:r w:rsidR="00054621">
              <w:rPr>
                <w:rFonts w:ascii="Times New Roman" w:eastAsia="Times New Roman" w:hAnsi="Times New Roman" w:cs="Times New Roman"/>
                <w:color w:val="auto"/>
                <w:kern w:val="0"/>
                <w:sz w:val="24"/>
                <w:szCs w:val="24"/>
                <w:lang w:eastAsia="ar-SA"/>
              </w:rPr>
              <w:t>раммы…………………………………………….…….....91</w:t>
            </w:r>
          </w:p>
        </w:tc>
        <w:tc>
          <w:tcPr>
            <w:tcW w:w="708" w:type="dxa"/>
          </w:tcPr>
          <w:p w:rsidR="003F3ACE" w:rsidRPr="003F3ACE" w:rsidRDefault="003F3ACE" w:rsidP="003F3ACE">
            <w:pPr>
              <w:spacing w:after="0"/>
              <w:ind w:left="284" w:firstLine="567"/>
              <w:jc w:val="right"/>
              <w:rPr>
                <w:rFonts w:ascii="Times New Roman" w:eastAsia="Times New Roman" w:hAnsi="Times New Roman" w:cs="Times New Roman"/>
                <w:color w:val="auto"/>
                <w:kern w:val="0"/>
                <w:sz w:val="24"/>
                <w:szCs w:val="24"/>
                <w:lang w:eastAsia="ar-SA"/>
              </w:rPr>
            </w:pPr>
            <w:r w:rsidRPr="003F3ACE">
              <w:rPr>
                <w:rFonts w:ascii="Times New Roman" w:eastAsia="Times New Roman" w:hAnsi="Times New Roman" w:cs="Times New Roman"/>
                <w:color w:val="auto"/>
                <w:kern w:val="0"/>
                <w:sz w:val="24"/>
                <w:szCs w:val="24"/>
                <w:lang w:eastAsia="ar-SA"/>
              </w:rPr>
              <w:t>3</w:t>
            </w:r>
          </w:p>
        </w:tc>
      </w:tr>
    </w:tbl>
    <w:p w:rsidR="003F3ACE" w:rsidRPr="003F3ACE" w:rsidRDefault="003F3ACE" w:rsidP="003F3ACE">
      <w:pPr>
        <w:suppressAutoHyphens w:val="0"/>
        <w:autoSpaceDE w:val="0"/>
        <w:autoSpaceDN w:val="0"/>
        <w:adjustRightInd w:val="0"/>
        <w:spacing w:after="0"/>
        <w:ind w:left="284" w:firstLine="567"/>
        <w:jc w:val="center"/>
        <w:rPr>
          <w:rFonts w:ascii="Times New Roman" w:eastAsia="Calibri" w:hAnsi="Times New Roman" w:cs="Times New Roman"/>
          <w:b/>
          <w:bCs/>
          <w:color w:val="auto"/>
          <w:kern w:val="0"/>
          <w:sz w:val="24"/>
          <w:szCs w:val="24"/>
        </w:rPr>
      </w:pPr>
    </w:p>
    <w:p w:rsidR="003F3ACE" w:rsidRPr="003F3ACE" w:rsidRDefault="003F3ACE" w:rsidP="003F3ACE">
      <w:pPr>
        <w:suppressAutoHyphens w:val="0"/>
        <w:autoSpaceDE w:val="0"/>
        <w:autoSpaceDN w:val="0"/>
        <w:adjustRightInd w:val="0"/>
        <w:spacing w:after="0"/>
        <w:ind w:left="284" w:firstLine="567"/>
        <w:jc w:val="center"/>
        <w:rPr>
          <w:rFonts w:ascii="Times New Roman" w:eastAsia="Calibri" w:hAnsi="Times New Roman" w:cs="Times New Roman"/>
          <w:b/>
          <w:bCs/>
          <w:color w:val="auto"/>
          <w:kern w:val="0"/>
          <w:sz w:val="24"/>
          <w:szCs w:val="24"/>
        </w:rPr>
      </w:pPr>
    </w:p>
    <w:p w:rsidR="003F3ACE" w:rsidRPr="003F3ACE" w:rsidRDefault="003F3ACE" w:rsidP="003F3ACE">
      <w:pPr>
        <w:suppressAutoHyphens w:val="0"/>
        <w:autoSpaceDE w:val="0"/>
        <w:autoSpaceDN w:val="0"/>
        <w:adjustRightInd w:val="0"/>
        <w:spacing w:after="0"/>
        <w:ind w:left="284" w:firstLine="567"/>
        <w:jc w:val="center"/>
        <w:rPr>
          <w:rFonts w:ascii="Times New Roman" w:eastAsia="Calibri" w:hAnsi="Times New Roman" w:cs="Times New Roman"/>
          <w:b/>
          <w:bCs/>
          <w:color w:val="auto"/>
          <w:kern w:val="0"/>
          <w:sz w:val="24"/>
          <w:szCs w:val="24"/>
        </w:rPr>
      </w:pPr>
    </w:p>
    <w:p w:rsidR="003F3ACE" w:rsidRPr="003F3ACE" w:rsidRDefault="003F3ACE" w:rsidP="003F3ACE">
      <w:pPr>
        <w:ind w:left="284" w:firstLine="567"/>
        <w:rPr>
          <w:sz w:val="24"/>
          <w:szCs w:val="24"/>
          <w:lang w:eastAsia="ar-SA"/>
        </w:rPr>
      </w:pPr>
    </w:p>
    <w:p w:rsidR="003F3ACE" w:rsidRPr="003F3ACE" w:rsidRDefault="003F3ACE" w:rsidP="003F3ACE">
      <w:pPr>
        <w:suppressAutoHyphens w:val="0"/>
        <w:autoSpaceDE w:val="0"/>
        <w:autoSpaceDN w:val="0"/>
        <w:adjustRightInd w:val="0"/>
        <w:spacing w:after="0" w:line="240" w:lineRule="auto"/>
        <w:rPr>
          <w:rFonts w:ascii="Times New Roman" w:eastAsia="Calibri" w:hAnsi="Times New Roman" w:cs="Times New Roman"/>
          <w:b/>
          <w:bCs/>
          <w:color w:val="000000"/>
          <w:kern w:val="0"/>
          <w:sz w:val="23"/>
          <w:szCs w:val="23"/>
        </w:rPr>
      </w:pPr>
    </w:p>
    <w:p w:rsidR="003F3ACE" w:rsidRPr="003F3ACE" w:rsidRDefault="003F3ACE" w:rsidP="003F3ACE">
      <w:pPr>
        <w:suppressAutoHyphens w:val="0"/>
        <w:autoSpaceDE w:val="0"/>
        <w:autoSpaceDN w:val="0"/>
        <w:adjustRightInd w:val="0"/>
        <w:spacing w:after="0" w:line="240" w:lineRule="auto"/>
        <w:ind w:left="720"/>
        <w:rPr>
          <w:rFonts w:ascii="Times New Roman" w:eastAsia="Calibri" w:hAnsi="Times New Roman" w:cs="Times New Roman"/>
          <w:b/>
          <w:bCs/>
          <w:color w:val="000000"/>
          <w:kern w:val="0"/>
          <w:sz w:val="23"/>
          <w:szCs w:val="23"/>
        </w:rPr>
      </w:pPr>
    </w:p>
    <w:p w:rsidR="003F3ACE" w:rsidRPr="003F3ACE" w:rsidRDefault="003F3ACE" w:rsidP="003F3ACE">
      <w:pPr>
        <w:suppressAutoHyphens w:val="0"/>
        <w:autoSpaceDE w:val="0"/>
        <w:autoSpaceDN w:val="0"/>
        <w:adjustRightInd w:val="0"/>
        <w:spacing w:after="0" w:line="240" w:lineRule="auto"/>
        <w:ind w:left="720"/>
        <w:rPr>
          <w:rFonts w:ascii="Times New Roman" w:eastAsia="Calibri" w:hAnsi="Times New Roman" w:cs="Times New Roman"/>
          <w:b/>
          <w:bCs/>
          <w:color w:val="000000"/>
          <w:kern w:val="0"/>
          <w:sz w:val="23"/>
          <w:szCs w:val="23"/>
        </w:rPr>
      </w:pPr>
    </w:p>
    <w:p w:rsidR="003F3ACE" w:rsidRPr="003F3ACE" w:rsidRDefault="003F3ACE" w:rsidP="003F3ACE">
      <w:pPr>
        <w:suppressAutoHyphens w:val="0"/>
        <w:autoSpaceDE w:val="0"/>
        <w:autoSpaceDN w:val="0"/>
        <w:adjustRightInd w:val="0"/>
        <w:spacing w:after="0" w:line="240" w:lineRule="auto"/>
        <w:ind w:left="720"/>
        <w:rPr>
          <w:rFonts w:ascii="Times New Roman" w:eastAsia="Calibri" w:hAnsi="Times New Roman" w:cs="Times New Roman"/>
          <w:b/>
          <w:bCs/>
          <w:color w:val="000000"/>
          <w:kern w:val="0"/>
          <w:sz w:val="23"/>
          <w:szCs w:val="23"/>
        </w:rPr>
      </w:pPr>
    </w:p>
    <w:p w:rsidR="003F3ACE" w:rsidRDefault="003F3ACE" w:rsidP="005C4C9A">
      <w:pPr>
        <w:spacing w:after="0" w:line="240" w:lineRule="auto"/>
        <w:jc w:val="both"/>
        <w:rPr>
          <w:rFonts w:ascii="Times New Roman" w:eastAsia="Calibri" w:hAnsi="Times New Roman" w:cs="Times New Roman"/>
          <w:b/>
          <w:bCs/>
          <w:color w:val="000000"/>
          <w:kern w:val="0"/>
          <w:sz w:val="23"/>
          <w:szCs w:val="23"/>
        </w:rPr>
      </w:pPr>
    </w:p>
    <w:p w:rsidR="003F3ACE" w:rsidRDefault="003F3ACE" w:rsidP="005C4C9A">
      <w:pPr>
        <w:spacing w:after="0" w:line="240" w:lineRule="auto"/>
        <w:jc w:val="both"/>
        <w:rPr>
          <w:rFonts w:ascii="Times New Roman" w:eastAsia="Calibri" w:hAnsi="Times New Roman" w:cs="Times New Roman"/>
          <w:b/>
          <w:bCs/>
          <w:color w:val="000000"/>
          <w:kern w:val="0"/>
          <w:sz w:val="23"/>
          <w:szCs w:val="23"/>
        </w:rPr>
      </w:pPr>
    </w:p>
    <w:p w:rsidR="003F3ACE" w:rsidRDefault="003F3ACE" w:rsidP="005C4C9A">
      <w:pPr>
        <w:spacing w:after="0" w:line="240" w:lineRule="auto"/>
        <w:jc w:val="both"/>
        <w:rPr>
          <w:rFonts w:ascii="Times New Roman" w:eastAsia="Calibri" w:hAnsi="Times New Roman" w:cs="Times New Roman"/>
          <w:b/>
          <w:bCs/>
          <w:color w:val="000000"/>
          <w:kern w:val="0"/>
          <w:sz w:val="23"/>
          <w:szCs w:val="23"/>
        </w:rPr>
      </w:pPr>
    </w:p>
    <w:p w:rsidR="003F3ACE" w:rsidRDefault="003F3ACE" w:rsidP="005C4C9A">
      <w:pPr>
        <w:spacing w:after="0" w:line="240" w:lineRule="auto"/>
        <w:jc w:val="both"/>
        <w:rPr>
          <w:rFonts w:ascii="Times New Roman" w:eastAsia="Calibri" w:hAnsi="Times New Roman" w:cs="Times New Roman"/>
          <w:b/>
          <w:bCs/>
          <w:color w:val="000000"/>
          <w:kern w:val="0"/>
          <w:sz w:val="23"/>
          <w:szCs w:val="23"/>
        </w:rPr>
      </w:pPr>
    </w:p>
    <w:p w:rsidR="003F3ACE" w:rsidRDefault="003F3ACE" w:rsidP="005C4C9A">
      <w:pPr>
        <w:spacing w:after="0" w:line="240" w:lineRule="auto"/>
        <w:jc w:val="both"/>
        <w:rPr>
          <w:rFonts w:ascii="Times New Roman" w:eastAsia="Calibri" w:hAnsi="Times New Roman" w:cs="Times New Roman"/>
          <w:b/>
          <w:bCs/>
          <w:color w:val="000000"/>
          <w:kern w:val="0"/>
          <w:sz w:val="23"/>
          <w:szCs w:val="23"/>
        </w:rPr>
      </w:pPr>
    </w:p>
    <w:p w:rsidR="003F3ACE" w:rsidRDefault="003F3ACE" w:rsidP="005C4C9A">
      <w:pPr>
        <w:spacing w:after="0" w:line="240" w:lineRule="auto"/>
        <w:jc w:val="both"/>
        <w:rPr>
          <w:rFonts w:ascii="Times New Roman" w:eastAsia="Calibri" w:hAnsi="Times New Roman" w:cs="Times New Roman"/>
          <w:b/>
          <w:bCs/>
          <w:color w:val="000000"/>
          <w:kern w:val="0"/>
          <w:sz w:val="23"/>
          <w:szCs w:val="23"/>
        </w:rPr>
      </w:pPr>
    </w:p>
    <w:p w:rsidR="003F3ACE" w:rsidRDefault="003F3ACE" w:rsidP="005C4C9A">
      <w:pPr>
        <w:spacing w:after="0" w:line="240" w:lineRule="auto"/>
        <w:jc w:val="both"/>
        <w:rPr>
          <w:rFonts w:ascii="Times New Roman" w:eastAsia="Calibri" w:hAnsi="Times New Roman" w:cs="Times New Roman"/>
          <w:b/>
          <w:bCs/>
          <w:color w:val="000000"/>
          <w:kern w:val="0"/>
          <w:sz w:val="23"/>
          <w:szCs w:val="23"/>
        </w:rPr>
      </w:pPr>
    </w:p>
    <w:p w:rsidR="00AB65FC" w:rsidRDefault="00AB65FC" w:rsidP="005C4C9A">
      <w:pPr>
        <w:spacing w:after="0" w:line="240" w:lineRule="auto"/>
        <w:jc w:val="both"/>
        <w:rPr>
          <w:rFonts w:ascii="Times New Roman" w:eastAsia="Calibri" w:hAnsi="Times New Roman" w:cs="Times New Roman"/>
          <w:b/>
          <w:bCs/>
          <w:color w:val="000000"/>
          <w:kern w:val="0"/>
          <w:sz w:val="23"/>
          <w:szCs w:val="23"/>
        </w:rPr>
      </w:pPr>
      <w:bookmarkStart w:id="0" w:name="_GoBack"/>
      <w:bookmarkEnd w:id="0"/>
    </w:p>
    <w:p w:rsidR="003F3ACE" w:rsidRDefault="003F3ACE" w:rsidP="005C4C9A">
      <w:pPr>
        <w:spacing w:after="0" w:line="240" w:lineRule="auto"/>
        <w:jc w:val="both"/>
        <w:rPr>
          <w:rFonts w:ascii="Times New Roman" w:eastAsia="Calibri" w:hAnsi="Times New Roman" w:cs="Times New Roman"/>
          <w:b/>
          <w:bCs/>
          <w:color w:val="000000"/>
          <w:kern w:val="0"/>
          <w:sz w:val="23"/>
          <w:szCs w:val="23"/>
        </w:rPr>
      </w:pPr>
    </w:p>
    <w:p w:rsidR="003F3ACE" w:rsidRDefault="003F3ACE" w:rsidP="005C4C9A">
      <w:pPr>
        <w:spacing w:after="0" w:line="240" w:lineRule="auto"/>
        <w:jc w:val="both"/>
        <w:rPr>
          <w:rFonts w:ascii="Times New Roman" w:eastAsia="Calibri" w:hAnsi="Times New Roman" w:cs="Times New Roman"/>
          <w:b/>
          <w:bCs/>
          <w:color w:val="000000"/>
          <w:kern w:val="0"/>
          <w:sz w:val="23"/>
          <w:szCs w:val="23"/>
        </w:rPr>
      </w:pPr>
    </w:p>
    <w:p w:rsidR="005C4C9A" w:rsidRDefault="005C4C9A" w:rsidP="003F3ACE">
      <w:pPr>
        <w:spacing w:after="0" w:line="240" w:lineRule="auto"/>
        <w:jc w:val="center"/>
        <w:rPr>
          <w:rFonts w:ascii="Times New Roman" w:eastAsia="Times New Roman" w:hAnsi="Times New Roman" w:cs="Times New Roman"/>
          <w:b/>
          <w:color w:val="auto"/>
          <w:kern w:val="0"/>
          <w:sz w:val="24"/>
          <w:szCs w:val="24"/>
          <w:lang w:eastAsia="ru-RU"/>
        </w:rPr>
      </w:pPr>
      <w:r>
        <w:rPr>
          <w:rFonts w:ascii="Times New Roman" w:eastAsia="Times New Roman" w:hAnsi="Times New Roman" w:cs="Times New Roman"/>
          <w:b/>
          <w:color w:val="auto"/>
          <w:kern w:val="0"/>
          <w:sz w:val="24"/>
          <w:szCs w:val="24"/>
          <w:lang w:eastAsia="ru-RU"/>
        </w:rPr>
        <w:t>1.</w:t>
      </w:r>
      <w:r w:rsidRPr="0005466A">
        <w:rPr>
          <w:rFonts w:ascii="Times New Roman" w:eastAsia="Times New Roman" w:hAnsi="Times New Roman" w:cs="Times New Roman"/>
          <w:b/>
          <w:color w:val="auto"/>
          <w:kern w:val="0"/>
          <w:sz w:val="24"/>
          <w:szCs w:val="24"/>
          <w:lang w:eastAsia="ru-RU"/>
        </w:rPr>
        <w:t>ЦЕЛЕВОЙ РАЗДЕЛ</w:t>
      </w:r>
    </w:p>
    <w:p w:rsidR="003F3ACE" w:rsidRDefault="003F3ACE" w:rsidP="003F3ACE">
      <w:pPr>
        <w:spacing w:after="0" w:line="240" w:lineRule="auto"/>
        <w:jc w:val="center"/>
        <w:rPr>
          <w:rFonts w:ascii="Times New Roman" w:eastAsia="Times New Roman" w:hAnsi="Times New Roman" w:cs="Times New Roman"/>
          <w:b/>
          <w:color w:val="auto"/>
          <w:kern w:val="0"/>
          <w:sz w:val="24"/>
          <w:szCs w:val="24"/>
          <w:lang w:eastAsia="ru-RU"/>
        </w:rPr>
      </w:pPr>
    </w:p>
    <w:p w:rsidR="005C4C9A" w:rsidRDefault="003F3ACE" w:rsidP="003F3ACE">
      <w:pPr>
        <w:spacing w:after="0" w:line="240" w:lineRule="auto"/>
        <w:ind w:firstLine="567"/>
        <w:jc w:val="center"/>
        <w:rPr>
          <w:rFonts w:ascii="Times New Roman" w:hAnsi="Times New Roman" w:cs="Times New Roman"/>
          <w:b/>
          <w:color w:val="auto"/>
          <w:sz w:val="24"/>
          <w:szCs w:val="24"/>
        </w:rPr>
      </w:pPr>
      <w:r>
        <w:rPr>
          <w:rFonts w:ascii="Times New Roman" w:hAnsi="Times New Roman" w:cs="Times New Roman"/>
          <w:b/>
          <w:color w:val="auto"/>
          <w:sz w:val="24"/>
          <w:szCs w:val="24"/>
        </w:rPr>
        <w:t>1.1</w:t>
      </w:r>
      <w:r w:rsidR="005C4C9A" w:rsidRPr="0005466A">
        <w:rPr>
          <w:rFonts w:ascii="Times New Roman" w:hAnsi="Times New Roman" w:cs="Times New Roman"/>
          <w:b/>
          <w:color w:val="auto"/>
          <w:sz w:val="24"/>
          <w:szCs w:val="24"/>
        </w:rPr>
        <w:t>. Пояснительная записка</w:t>
      </w:r>
    </w:p>
    <w:p w:rsidR="003F3ACE" w:rsidRPr="0005466A" w:rsidRDefault="003F3ACE" w:rsidP="003F3ACE">
      <w:pPr>
        <w:spacing w:after="0" w:line="240" w:lineRule="auto"/>
        <w:ind w:firstLine="567"/>
        <w:jc w:val="center"/>
        <w:rPr>
          <w:rFonts w:ascii="Times New Roman" w:hAnsi="Times New Roman" w:cs="Times New Roman"/>
          <w:b/>
          <w:color w:val="auto"/>
          <w:sz w:val="24"/>
          <w:szCs w:val="24"/>
        </w:rPr>
      </w:pPr>
    </w:p>
    <w:p w:rsidR="005C4C9A" w:rsidRPr="0005466A" w:rsidRDefault="005C4C9A" w:rsidP="003F3ACE">
      <w:pPr>
        <w:pStyle w:val="Default"/>
        <w:ind w:firstLine="567"/>
        <w:jc w:val="both"/>
      </w:pPr>
      <w:r w:rsidRPr="0005466A">
        <w:t xml:space="preserve">Адаптированная основная образовательная программа начального общего образования (далее – АООП НОО) обучающихся с расстройствами аутистического спектра (РАС) ― это образовательная программа, адаптированная для обучения этой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rsidR="005C4C9A" w:rsidRPr="0005466A" w:rsidRDefault="005C4C9A" w:rsidP="003F3ACE">
      <w:pPr>
        <w:pStyle w:val="Default"/>
        <w:ind w:firstLine="567"/>
        <w:jc w:val="both"/>
      </w:pPr>
      <w:r w:rsidRPr="0005466A">
        <w:t>АООП НОО обучающихся с РА</w:t>
      </w:r>
      <w:r w:rsidR="003F3ACE">
        <w:t>С разработана и утверждена</w:t>
      </w:r>
      <w:r w:rsidRPr="0005466A">
        <w:t xml:space="preserve">  в соответствии с ФГОС НОО для обучающихся с расстройствами аутистического спектра и с учетом примерной адаптированной основной образовательной программы. </w:t>
      </w:r>
    </w:p>
    <w:p w:rsidR="005C4C9A" w:rsidRPr="0005466A" w:rsidRDefault="005C4C9A" w:rsidP="003F3ACE">
      <w:pPr>
        <w:pStyle w:val="Default"/>
        <w:ind w:firstLine="567"/>
        <w:jc w:val="both"/>
      </w:pPr>
      <w:r w:rsidRPr="0005466A">
        <w:t xml:space="preserve">АООП начального общего образования обучающихся с РАС определяет содержание образования, ожидаемые результаты и условия ее реализации. </w:t>
      </w:r>
    </w:p>
    <w:p w:rsidR="005C4C9A" w:rsidRPr="00D5674C" w:rsidRDefault="005C4C9A" w:rsidP="005C4C9A">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D5674C">
        <w:rPr>
          <w:rFonts w:ascii="Times New Roman" w:eastAsia="Calibri" w:hAnsi="Times New Roman" w:cs="Times New Roman"/>
          <w:sz w:val="24"/>
          <w:szCs w:val="24"/>
          <w:lang w:eastAsia="ru-RU"/>
        </w:rPr>
        <w:t xml:space="preserve">Адаптированная основная образовательная программа начального общего образования для обучающихся с расстройствами аутистического спектра (РАС) разработана на основании следующих документов: </w:t>
      </w:r>
    </w:p>
    <w:p w:rsidR="005C4C9A" w:rsidRPr="00D5674C" w:rsidRDefault="005C4C9A" w:rsidP="005C4C9A">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D5674C">
        <w:rPr>
          <w:rFonts w:ascii="Times New Roman" w:eastAsia="Calibri" w:hAnsi="Times New Roman" w:cs="Times New Roman"/>
          <w:sz w:val="24"/>
          <w:szCs w:val="24"/>
          <w:lang w:eastAsia="ru-RU"/>
        </w:rPr>
        <w:t xml:space="preserve">-Закон «Об образовании в Российской Федерации» (в действующей редакции) от 29декабря 2012г. № 273 ФЗ; </w:t>
      </w:r>
    </w:p>
    <w:p w:rsidR="005C4C9A" w:rsidRPr="00D5674C" w:rsidRDefault="005C4C9A" w:rsidP="005C4C9A">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D5674C">
        <w:rPr>
          <w:rFonts w:ascii="Times New Roman" w:eastAsia="Calibri" w:hAnsi="Times New Roman" w:cs="Times New Roman"/>
          <w:sz w:val="24"/>
          <w:szCs w:val="24"/>
          <w:lang w:eastAsia="ru-RU"/>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 приказом Министерства образования и науки Российской Федерации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5C4C9A" w:rsidRPr="00D5674C" w:rsidRDefault="005C4C9A" w:rsidP="005C4C9A">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D5674C">
        <w:rPr>
          <w:rFonts w:ascii="Times New Roman" w:eastAsia="Calibri" w:hAnsi="Times New Roman" w:cs="Times New Roman"/>
          <w:sz w:val="24"/>
          <w:szCs w:val="24"/>
          <w:lang w:eastAsia="ru-RU"/>
        </w:rPr>
        <w:t xml:space="preserve"> -Федеральный государственный образовательный стандарт начального общего образования (утвержден приказом Минобрнауки России от 6 октября 2009 г. № 373, зарегистрирован в Минюсте России 22 декабря 2009 г., регистрационный номер 17785) с изменениями (утверждены приказом Минобрнауки России от 26 ноября 2010 г. № 1241, зарегистрированы в Минюсте России 4 февраля 2011 регистрационный номер 19707; </w:t>
      </w:r>
    </w:p>
    <w:p w:rsidR="005C4C9A" w:rsidRPr="00D5674C" w:rsidRDefault="005C4C9A" w:rsidP="005C4C9A">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D5674C">
        <w:rPr>
          <w:rFonts w:ascii="Times New Roman" w:eastAsia="Calibri" w:hAnsi="Times New Roman" w:cs="Times New Roman"/>
          <w:sz w:val="24"/>
          <w:szCs w:val="24"/>
          <w:lang w:eastAsia="ru-RU"/>
        </w:rP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зарегистрированы в Минюсте России 3 марта 2011 г., регистрационный номер 19993); </w:t>
      </w:r>
    </w:p>
    <w:p w:rsidR="005C4C9A" w:rsidRPr="00D5674C" w:rsidRDefault="005C4C9A" w:rsidP="005C4C9A">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D5674C">
        <w:rPr>
          <w:rFonts w:ascii="Times New Roman" w:eastAsia="Calibri" w:hAnsi="Times New Roman" w:cs="Times New Roman"/>
          <w:sz w:val="24"/>
          <w:szCs w:val="24"/>
          <w:lang w:eastAsia="ru-RU"/>
        </w:rPr>
        <w:t xml:space="preserve">-Постановление Главного государственного санитарного врача Российской Федерации от 24.12. 2015 №81 «О внесении изменений № 3 в СанПиН 2.4.2.2821-10 «Санитарно- эпидемиологические требования к условиям и организации обучения, содержания в общеобразовательных организациях»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регистрационный номер 19676); </w:t>
      </w:r>
    </w:p>
    <w:p w:rsidR="005C4C9A" w:rsidRPr="00D5674C" w:rsidRDefault="005C4C9A" w:rsidP="005C4C9A">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D5674C">
        <w:rPr>
          <w:rFonts w:ascii="Times New Roman" w:eastAsia="Calibri" w:hAnsi="Times New Roman" w:cs="Times New Roman"/>
          <w:sz w:val="24"/>
          <w:szCs w:val="24"/>
          <w:lang w:eastAsia="ru-RU"/>
        </w:rPr>
        <w:t>-Федеральные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зарегистрированы в Минюсте России 3 февраля 2011 г., регистрационный номер 19682).</w:t>
      </w:r>
    </w:p>
    <w:p w:rsidR="005C4C9A" w:rsidRPr="00D5674C" w:rsidRDefault="005C4C9A" w:rsidP="005C4C9A">
      <w:pPr>
        <w:spacing w:after="0" w:line="240" w:lineRule="auto"/>
        <w:ind w:firstLine="709"/>
        <w:jc w:val="both"/>
        <w:rPr>
          <w:rFonts w:ascii="Times New Roman" w:hAnsi="Times New Roman" w:cs="Times New Roman"/>
          <w:sz w:val="24"/>
          <w:szCs w:val="24"/>
        </w:rPr>
      </w:pPr>
      <w:r w:rsidRPr="00D5674C">
        <w:rPr>
          <w:rFonts w:ascii="Times New Roman" w:hAnsi="Times New Roman" w:cs="Times New Roman"/>
          <w:sz w:val="24"/>
          <w:szCs w:val="24"/>
        </w:rPr>
        <w:t xml:space="preserve">-Примерная адаптированная основная общеобразовательная программа начального общего образования (ПрАООП) обучающихся с расстройствами аутистического спектра; </w:t>
      </w:r>
    </w:p>
    <w:p w:rsidR="005C4C9A" w:rsidRPr="00D5674C" w:rsidRDefault="003F3ACE" w:rsidP="005C4C9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-Устава ГКОУ РО Новочеркасской школы-интерната №1.</w:t>
      </w:r>
    </w:p>
    <w:p w:rsidR="005C4C9A" w:rsidRDefault="005C4C9A" w:rsidP="005C4C9A">
      <w:pPr>
        <w:spacing w:after="0" w:line="240" w:lineRule="auto"/>
        <w:ind w:firstLine="709"/>
        <w:jc w:val="both"/>
        <w:rPr>
          <w:rFonts w:ascii="Times New Roman" w:hAnsi="Times New Roman" w:cs="Times New Roman"/>
          <w:b/>
          <w:sz w:val="24"/>
          <w:szCs w:val="24"/>
        </w:rPr>
      </w:pPr>
    </w:p>
    <w:p w:rsidR="005C4C9A" w:rsidRPr="00E83628" w:rsidRDefault="005C4C9A" w:rsidP="005C4C9A">
      <w:pPr>
        <w:spacing w:after="0" w:line="240" w:lineRule="auto"/>
        <w:ind w:firstLine="709"/>
        <w:jc w:val="both"/>
        <w:rPr>
          <w:rFonts w:ascii="Times New Roman" w:hAnsi="Times New Roman" w:cs="Times New Roman"/>
          <w:sz w:val="24"/>
          <w:szCs w:val="24"/>
        </w:rPr>
      </w:pPr>
      <w:r w:rsidRPr="00E83628">
        <w:rPr>
          <w:rFonts w:ascii="Times New Roman" w:hAnsi="Times New Roman" w:cs="Times New Roman"/>
          <w:b/>
          <w:sz w:val="24"/>
          <w:szCs w:val="24"/>
        </w:rPr>
        <w:t>Цели реализации</w:t>
      </w:r>
      <w:r w:rsidRPr="00E83628">
        <w:rPr>
          <w:rFonts w:ascii="Times New Roman" w:hAnsi="Times New Roman" w:cs="Times New Roman"/>
          <w:sz w:val="24"/>
          <w:szCs w:val="24"/>
        </w:rPr>
        <w:t xml:space="preserve"> адаптированной основной образовательной программы  начального общего образования конкретизированные в соответствии с требованиями стандарта к результатам освоения обучающимися адаптированной основной образовательной программы начального общего образования. </w:t>
      </w:r>
    </w:p>
    <w:p w:rsidR="005C4C9A" w:rsidRPr="00E83628" w:rsidRDefault="005C4C9A" w:rsidP="005C4C9A">
      <w:pPr>
        <w:spacing w:after="0" w:line="240" w:lineRule="auto"/>
        <w:ind w:firstLine="709"/>
        <w:jc w:val="both"/>
        <w:rPr>
          <w:rFonts w:ascii="Times New Roman" w:hAnsi="Times New Roman" w:cs="Times New Roman"/>
          <w:sz w:val="24"/>
          <w:szCs w:val="24"/>
        </w:rPr>
      </w:pPr>
      <w:r w:rsidRPr="00E83628">
        <w:rPr>
          <w:rFonts w:ascii="Times New Roman" w:hAnsi="Times New Roman" w:cs="Times New Roman"/>
          <w:sz w:val="24"/>
          <w:szCs w:val="24"/>
        </w:rPr>
        <w:lastRenderedPageBreak/>
        <w:t>Адаптированная основная образовательная программа начального общего образования  обучающихся с расстройствами аутистического спектра направлена на овладение обучающимися учебной деятельностью и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5C4C9A" w:rsidRPr="00E83628" w:rsidRDefault="005C4C9A" w:rsidP="005C4C9A">
      <w:pPr>
        <w:spacing w:after="0" w:line="240" w:lineRule="auto"/>
        <w:ind w:firstLine="709"/>
        <w:jc w:val="both"/>
        <w:rPr>
          <w:rFonts w:ascii="Times New Roman" w:hAnsi="Times New Roman" w:cs="Times New Roman"/>
          <w:sz w:val="24"/>
          <w:szCs w:val="24"/>
        </w:rPr>
      </w:pPr>
      <w:r w:rsidRPr="00E83628">
        <w:rPr>
          <w:rFonts w:ascii="Times New Roman" w:hAnsi="Times New Roman" w:cs="Times New Roman"/>
          <w:sz w:val="24"/>
          <w:szCs w:val="24"/>
        </w:rPr>
        <w:t xml:space="preserve">АООП НОО определяет содержание и организацию образовательной деятельности на уровне НОО и обеспечивает следующих задач:  </w:t>
      </w:r>
    </w:p>
    <w:p w:rsidR="005C4C9A" w:rsidRPr="00E83628" w:rsidRDefault="005C4C9A" w:rsidP="005C4C9A">
      <w:pPr>
        <w:spacing w:after="0" w:line="240" w:lineRule="auto"/>
        <w:ind w:firstLine="709"/>
        <w:jc w:val="both"/>
        <w:rPr>
          <w:rFonts w:ascii="Times New Roman" w:hAnsi="Times New Roman" w:cs="Times New Roman"/>
          <w:sz w:val="24"/>
          <w:szCs w:val="24"/>
        </w:rPr>
      </w:pPr>
      <w:r w:rsidRPr="00E83628">
        <w:rPr>
          <w:rFonts w:ascii="Times New Roman" w:hAnsi="Times New Roman" w:cs="Times New Roman"/>
          <w:sz w:val="24"/>
          <w:szCs w:val="24"/>
        </w:rPr>
        <w:t xml:space="preserve">формирование общей культуры, обеспечивающей разностороннее развитие личности обучающихся; </w:t>
      </w:r>
    </w:p>
    <w:p w:rsidR="005C4C9A" w:rsidRPr="00E83628" w:rsidRDefault="005C4C9A" w:rsidP="005C4C9A">
      <w:pPr>
        <w:spacing w:after="0" w:line="240" w:lineRule="auto"/>
        <w:ind w:firstLine="709"/>
        <w:jc w:val="both"/>
        <w:rPr>
          <w:rFonts w:ascii="Times New Roman" w:hAnsi="Times New Roman" w:cs="Times New Roman"/>
          <w:sz w:val="24"/>
          <w:szCs w:val="24"/>
        </w:rPr>
      </w:pPr>
      <w:r w:rsidRPr="00E83628">
        <w:rPr>
          <w:rFonts w:ascii="Times New Roman" w:hAnsi="Times New Roman" w:cs="Times New Roman"/>
          <w:sz w:val="24"/>
          <w:szCs w:val="24"/>
        </w:rPr>
        <w:t xml:space="preserve">охрана и укрепление физического и психического здоровья детей, в том числе их социального и эмоционального благополучия; </w:t>
      </w:r>
    </w:p>
    <w:p w:rsidR="005C4C9A" w:rsidRPr="00E83628" w:rsidRDefault="005C4C9A" w:rsidP="005C4C9A">
      <w:pPr>
        <w:spacing w:after="0" w:line="240" w:lineRule="auto"/>
        <w:ind w:firstLine="709"/>
        <w:jc w:val="both"/>
        <w:rPr>
          <w:rFonts w:ascii="Times New Roman" w:hAnsi="Times New Roman" w:cs="Times New Roman"/>
          <w:sz w:val="24"/>
          <w:szCs w:val="24"/>
        </w:rPr>
      </w:pPr>
      <w:r w:rsidRPr="00E83628">
        <w:rPr>
          <w:rFonts w:ascii="Times New Roman" w:hAnsi="Times New Roman" w:cs="Times New Roman"/>
          <w:sz w:val="24"/>
          <w:szCs w:val="24"/>
        </w:rPr>
        <w:t xml:space="preserve">формирование основ гражданской идентичности и мировоззрения обучающихся в соответствии с принятыми в семье и обществе </w:t>
      </w:r>
    </w:p>
    <w:p w:rsidR="005C4C9A" w:rsidRPr="00E83628" w:rsidRDefault="005C4C9A" w:rsidP="005C4C9A">
      <w:pPr>
        <w:spacing w:after="0" w:line="240" w:lineRule="auto"/>
        <w:ind w:firstLine="709"/>
        <w:jc w:val="both"/>
        <w:rPr>
          <w:rFonts w:ascii="Times New Roman" w:hAnsi="Times New Roman" w:cs="Times New Roman"/>
          <w:sz w:val="24"/>
          <w:szCs w:val="24"/>
        </w:rPr>
      </w:pPr>
      <w:r w:rsidRPr="00E83628">
        <w:rPr>
          <w:rFonts w:ascii="Times New Roman" w:hAnsi="Times New Roman" w:cs="Times New Roman"/>
          <w:sz w:val="24"/>
          <w:szCs w:val="24"/>
        </w:rPr>
        <w:t xml:space="preserve">духовно-нравственными и социокультурными ценностями; </w:t>
      </w:r>
    </w:p>
    <w:p w:rsidR="005C4C9A" w:rsidRPr="00E83628" w:rsidRDefault="005C4C9A" w:rsidP="005C4C9A">
      <w:pPr>
        <w:spacing w:after="0" w:line="240" w:lineRule="auto"/>
        <w:ind w:firstLine="709"/>
        <w:jc w:val="both"/>
        <w:rPr>
          <w:rFonts w:ascii="Times New Roman" w:hAnsi="Times New Roman" w:cs="Times New Roman"/>
          <w:sz w:val="24"/>
          <w:szCs w:val="24"/>
        </w:rPr>
      </w:pPr>
      <w:r w:rsidRPr="00E83628">
        <w:rPr>
          <w:rFonts w:ascii="Times New Roman" w:hAnsi="Times New Roman" w:cs="Times New Roman"/>
          <w:sz w:val="24"/>
          <w:szCs w:val="24"/>
        </w:rPr>
        <w:t xml:space="preserve">формирование основ учебной деятельности; </w:t>
      </w:r>
    </w:p>
    <w:p w:rsidR="005C4C9A" w:rsidRPr="00E83628" w:rsidRDefault="005C4C9A" w:rsidP="005C4C9A">
      <w:pPr>
        <w:spacing w:after="0" w:line="240" w:lineRule="auto"/>
        <w:ind w:firstLine="709"/>
        <w:jc w:val="both"/>
        <w:rPr>
          <w:rFonts w:ascii="Times New Roman" w:hAnsi="Times New Roman" w:cs="Times New Roman"/>
          <w:sz w:val="24"/>
          <w:szCs w:val="24"/>
        </w:rPr>
      </w:pPr>
      <w:r w:rsidRPr="00E83628">
        <w:rPr>
          <w:rFonts w:ascii="Times New Roman" w:hAnsi="Times New Roman" w:cs="Times New Roman"/>
          <w:sz w:val="24"/>
          <w:szCs w:val="24"/>
        </w:rPr>
        <w:t xml:space="preserve">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w:t>
      </w:r>
    </w:p>
    <w:p w:rsidR="005C4C9A" w:rsidRPr="00E83628" w:rsidRDefault="005C4C9A" w:rsidP="005C4C9A">
      <w:pPr>
        <w:spacing w:after="0" w:line="240" w:lineRule="auto"/>
        <w:ind w:firstLine="709"/>
        <w:jc w:val="both"/>
        <w:rPr>
          <w:rFonts w:ascii="Times New Roman" w:hAnsi="Times New Roman" w:cs="Times New Roman"/>
          <w:sz w:val="24"/>
          <w:szCs w:val="24"/>
        </w:rPr>
      </w:pPr>
      <w:r w:rsidRPr="00E83628">
        <w:rPr>
          <w:rFonts w:ascii="Times New Roman" w:hAnsi="Times New Roman" w:cs="Times New Roman"/>
          <w:sz w:val="24"/>
          <w:szCs w:val="24"/>
        </w:rPr>
        <w:t>обеспечение вариативности и разнообразия содержания АООП НОО</w:t>
      </w:r>
    </w:p>
    <w:p w:rsidR="005C4C9A" w:rsidRPr="00E83628" w:rsidRDefault="005C4C9A" w:rsidP="005C4C9A">
      <w:pPr>
        <w:spacing w:after="0" w:line="240" w:lineRule="auto"/>
        <w:ind w:firstLine="709"/>
        <w:jc w:val="both"/>
        <w:rPr>
          <w:rFonts w:ascii="Times New Roman" w:hAnsi="Times New Roman" w:cs="Times New Roman"/>
          <w:sz w:val="24"/>
          <w:szCs w:val="24"/>
        </w:rPr>
      </w:pPr>
      <w:r w:rsidRPr="00E83628">
        <w:rPr>
          <w:rFonts w:ascii="Times New Roman" w:hAnsi="Times New Roman" w:cs="Times New Roman"/>
          <w:sz w:val="24"/>
          <w:szCs w:val="24"/>
        </w:rPr>
        <w:t xml:space="preserve">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 </w:t>
      </w:r>
    </w:p>
    <w:p w:rsidR="005C4C9A" w:rsidRPr="00E83628" w:rsidRDefault="005C4C9A" w:rsidP="005C4C9A">
      <w:pPr>
        <w:spacing w:after="0" w:line="240" w:lineRule="auto"/>
        <w:ind w:firstLine="709"/>
        <w:jc w:val="both"/>
        <w:rPr>
          <w:rFonts w:ascii="Times New Roman" w:hAnsi="Times New Roman" w:cs="Times New Roman"/>
          <w:sz w:val="24"/>
          <w:szCs w:val="24"/>
        </w:rPr>
      </w:pPr>
      <w:r w:rsidRPr="00E83628">
        <w:rPr>
          <w:rFonts w:ascii="Times New Roman" w:hAnsi="Times New Roman" w:cs="Times New Roman"/>
          <w:sz w:val="24"/>
          <w:szCs w:val="24"/>
        </w:rPr>
        <w:t>формирование социокультурной и образовательной среды с учетом  общих и особых образовательных потребностей разных групп обучающихся.</w:t>
      </w:r>
    </w:p>
    <w:p w:rsidR="005C4C9A" w:rsidRPr="00E83628" w:rsidRDefault="005C4C9A" w:rsidP="005C4C9A">
      <w:pPr>
        <w:pStyle w:val="Default"/>
        <w:jc w:val="both"/>
        <w:rPr>
          <w:b/>
          <w:bCs/>
        </w:rPr>
      </w:pPr>
    </w:p>
    <w:p w:rsidR="005C4C9A" w:rsidRPr="0005466A" w:rsidRDefault="005C4C9A" w:rsidP="003F3ACE">
      <w:pPr>
        <w:pStyle w:val="Default"/>
        <w:jc w:val="center"/>
      </w:pPr>
      <w:r w:rsidRPr="0005466A">
        <w:rPr>
          <w:b/>
          <w:bCs/>
        </w:rPr>
        <w:t>Принципы и подходы к формированию АООП НОО обучающихся с РАС</w:t>
      </w:r>
    </w:p>
    <w:p w:rsidR="005C4C9A" w:rsidRPr="0005466A" w:rsidRDefault="005C4C9A" w:rsidP="003F3ACE">
      <w:pPr>
        <w:pStyle w:val="Default"/>
        <w:ind w:firstLine="567"/>
        <w:jc w:val="both"/>
        <w:rPr>
          <w:color w:val="auto"/>
        </w:rPr>
      </w:pPr>
      <w:r w:rsidRPr="0005466A">
        <w:t>В основу разработки АООП НОО обучающихся с РАС заложены дифференцированный и д</w:t>
      </w:r>
      <w:r w:rsidR="003F3ACE">
        <w:t>ея</w:t>
      </w:r>
      <w:r w:rsidRPr="0005466A">
        <w:t xml:space="preserve">тельностный подходы. Дифференцированный подход к построению АООП ОО для обучающихся с РАС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Варианты АООП создаются в соответствии с дифференцированно сформулированными требованиями в ФГОС НОО обучающихся с ОВЗ </w:t>
      </w:r>
      <w:r w:rsidRPr="0005466A">
        <w:rPr>
          <w:color w:val="auto"/>
        </w:rPr>
        <w:t>к:</w:t>
      </w:r>
    </w:p>
    <w:p w:rsidR="005C4C9A" w:rsidRPr="0005466A" w:rsidRDefault="005C4C9A" w:rsidP="005C4C9A">
      <w:pPr>
        <w:pStyle w:val="Default"/>
        <w:jc w:val="both"/>
        <w:rPr>
          <w:color w:val="auto"/>
        </w:rPr>
      </w:pPr>
      <w:r w:rsidRPr="0005466A">
        <w:rPr>
          <w:color w:val="auto"/>
        </w:rPr>
        <w:t xml:space="preserve"> ―структуре образовательной программы; </w:t>
      </w:r>
    </w:p>
    <w:p w:rsidR="005C4C9A" w:rsidRPr="0005466A" w:rsidRDefault="005C4C9A" w:rsidP="005C4C9A">
      <w:pPr>
        <w:pStyle w:val="Default"/>
        <w:jc w:val="both"/>
        <w:rPr>
          <w:color w:val="auto"/>
        </w:rPr>
      </w:pPr>
      <w:r w:rsidRPr="0005466A">
        <w:rPr>
          <w:color w:val="auto"/>
        </w:rPr>
        <w:t xml:space="preserve">―условиям реализации образовательной программы; </w:t>
      </w:r>
    </w:p>
    <w:p w:rsidR="005C4C9A" w:rsidRPr="0005466A" w:rsidRDefault="005C4C9A" w:rsidP="003F3ACE">
      <w:pPr>
        <w:pStyle w:val="Default"/>
        <w:ind w:firstLine="567"/>
        <w:jc w:val="both"/>
        <w:rPr>
          <w:color w:val="auto"/>
        </w:rPr>
      </w:pPr>
      <w:r w:rsidRPr="0005466A">
        <w:rPr>
          <w:color w:val="auto"/>
        </w:rPr>
        <w:t xml:space="preserve">Применение дифференцированного подхода к созданию образовательных программ обеспечивает вариативность содержания образования, предоставляя обучающимся с РАС возможность реализовать индивидуальный потенциал развития. </w:t>
      </w:r>
    </w:p>
    <w:p w:rsidR="005C4C9A" w:rsidRPr="0005466A" w:rsidRDefault="005C4C9A" w:rsidP="003F3ACE">
      <w:pPr>
        <w:pStyle w:val="Default"/>
        <w:ind w:firstLine="567"/>
        <w:jc w:val="both"/>
        <w:rPr>
          <w:color w:val="auto"/>
        </w:rPr>
      </w:pPr>
      <w:r w:rsidRPr="0005466A">
        <w:rPr>
          <w:b/>
          <w:bCs/>
          <w:i/>
          <w:iCs/>
          <w:color w:val="auto"/>
        </w:rPr>
        <w:t xml:space="preserve">Деятельностный </w:t>
      </w:r>
      <w:r w:rsidRPr="0005466A">
        <w:rPr>
          <w:color w:val="auto"/>
        </w:rPr>
        <w:t xml:space="preserve">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РАС. </w:t>
      </w:r>
    </w:p>
    <w:p w:rsidR="005C4C9A" w:rsidRPr="0005466A" w:rsidRDefault="005C4C9A" w:rsidP="003F3ACE">
      <w:pPr>
        <w:pStyle w:val="Default"/>
        <w:ind w:firstLine="567"/>
        <w:jc w:val="both"/>
        <w:rPr>
          <w:color w:val="auto"/>
        </w:rPr>
      </w:pPr>
      <w:r w:rsidRPr="0005466A">
        <w:rPr>
          <w:color w:val="auto"/>
        </w:rPr>
        <w:t xml:space="preserve">Деятельностный подход в образовании строится на признании того, что развитие личности обучающихся с РАС школьного возраста определяется характером организации доступной им деятельности (предметно-практической и учебной). </w:t>
      </w:r>
    </w:p>
    <w:p w:rsidR="005C4C9A" w:rsidRPr="0005466A" w:rsidRDefault="005C4C9A" w:rsidP="003F3ACE">
      <w:pPr>
        <w:pStyle w:val="Default"/>
        <w:ind w:firstLine="567"/>
        <w:jc w:val="both"/>
        <w:rPr>
          <w:color w:val="auto"/>
        </w:rPr>
      </w:pPr>
      <w:r w:rsidRPr="0005466A">
        <w:rPr>
          <w:color w:val="auto"/>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p>
    <w:p w:rsidR="005C4C9A" w:rsidRPr="0005466A" w:rsidRDefault="005C4C9A" w:rsidP="003F3ACE">
      <w:pPr>
        <w:pStyle w:val="Default"/>
        <w:ind w:firstLine="567"/>
        <w:jc w:val="both"/>
        <w:rPr>
          <w:rFonts w:ascii="MS Mincho" w:cs="MS Mincho"/>
          <w:color w:val="auto"/>
        </w:rPr>
      </w:pPr>
      <w:r w:rsidRPr="0005466A">
        <w:rPr>
          <w:color w:val="auto"/>
        </w:rPr>
        <w:t>В контексте разработки АООП НОО обучающихся с РАС реализация деятельностного подхода обеспечивает</w:t>
      </w:r>
      <w:r w:rsidRPr="0005466A">
        <w:rPr>
          <w:rFonts w:ascii="MS Mincho" w:cs="MS Mincho"/>
          <w:color w:val="auto"/>
        </w:rPr>
        <w:t xml:space="preserve">: </w:t>
      </w:r>
    </w:p>
    <w:p w:rsidR="005C4C9A" w:rsidRPr="0005466A" w:rsidRDefault="005C4C9A" w:rsidP="005C4C9A">
      <w:pPr>
        <w:pStyle w:val="Default"/>
        <w:spacing w:after="9"/>
        <w:ind w:left="495"/>
        <w:jc w:val="both"/>
        <w:rPr>
          <w:color w:val="auto"/>
        </w:rPr>
      </w:pPr>
      <w:r w:rsidRPr="0005466A">
        <w:rPr>
          <w:rFonts w:ascii="Wingdings" w:hAnsi="Wingdings" w:cs="Wingdings"/>
          <w:color w:val="auto"/>
        </w:rPr>
        <w:t></w:t>
      </w:r>
      <w:r w:rsidRPr="0005466A">
        <w:rPr>
          <w:rFonts w:ascii="Wingdings" w:hAnsi="Wingdings" w:cs="Wingdings"/>
          <w:color w:val="auto"/>
        </w:rPr>
        <w:t></w:t>
      </w:r>
      <w:r w:rsidRPr="0005466A">
        <w:rPr>
          <w:color w:val="auto"/>
        </w:rPr>
        <w:t xml:space="preserve">придание результатам образования социально и личностно значимого характера; </w:t>
      </w:r>
    </w:p>
    <w:p w:rsidR="005C4C9A" w:rsidRPr="0005466A" w:rsidRDefault="005C4C9A" w:rsidP="005C4C9A">
      <w:pPr>
        <w:pStyle w:val="Default"/>
        <w:spacing w:after="9"/>
        <w:ind w:left="495"/>
        <w:jc w:val="both"/>
        <w:rPr>
          <w:color w:val="auto"/>
        </w:rPr>
      </w:pPr>
      <w:r w:rsidRPr="0005466A">
        <w:rPr>
          <w:rFonts w:ascii="Wingdings" w:hAnsi="Wingdings" w:cs="Wingdings"/>
          <w:color w:val="auto"/>
        </w:rPr>
        <w:lastRenderedPageBreak/>
        <w:t></w:t>
      </w:r>
      <w:r w:rsidRPr="0005466A">
        <w:rPr>
          <w:rFonts w:ascii="Wingdings" w:hAnsi="Wingdings" w:cs="Wingdings"/>
          <w:color w:val="auto"/>
        </w:rPr>
        <w:t></w:t>
      </w:r>
      <w:r w:rsidRPr="0005466A">
        <w:rPr>
          <w:color w:val="auto"/>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rsidR="005C4C9A" w:rsidRPr="0005466A" w:rsidRDefault="005C4C9A" w:rsidP="005C4C9A">
      <w:pPr>
        <w:pStyle w:val="Default"/>
        <w:spacing w:after="9"/>
        <w:ind w:left="495"/>
        <w:jc w:val="both"/>
        <w:rPr>
          <w:color w:val="auto"/>
        </w:rPr>
      </w:pPr>
      <w:r w:rsidRPr="0005466A">
        <w:rPr>
          <w:rFonts w:ascii="Wingdings" w:hAnsi="Wingdings" w:cs="Wingdings"/>
          <w:color w:val="auto"/>
        </w:rPr>
        <w:t></w:t>
      </w:r>
      <w:r w:rsidRPr="0005466A">
        <w:rPr>
          <w:rFonts w:ascii="Wingdings" w:hAnsi="Wingdings" w:cs="Wingdings"/>
          <w:color w:val="auto"/>
        </w:rPr>
        <w:t></w:t>
      </w:r>
      <w:r w:rsidRPr="0005466A">
        <w:rPr>
          <w:color w:val="auto"/>
        </w:rPr>
        <w:t xml:space="preserve">существенное повышение мотивации и интереса к учению, приобретению нового опыта деятельности и поведения; </w:t>
      </w:r>
    </w:p>
    <w:p w:rsidR="005C4C9A" w:rsidRPr="0005466A" w:rsidRDefault="005C4C9A" w:rsidP="005C4C9A">
      <w:pPr>
        <w:pStyle w:val="Default"/>
        <w:ind w:left="495"/>
        <w:jc w:val="both"/>
        <w:rPr>
          <w:color w:val="auto"/>
        </w:rPr>
      </w:pPr>
      <w:r w:rsidRPr="0005466A">
        <w:rPr>
          <w:rFonts w:ascii="Wingdings" w:hAnsi="Wingdings" w:cs="Wingdings"/>
          <w:color w:val="auto"/>
        </w:rPr>
        <w:t></w:t>
      </w:r>
      <w:r w:rsidRPr="0005466A">
        <w:rPr>
          <w:rFonts w:ascii="Wingdings" w:hAnsi="Wingdings" w:cs="Wingdings"/>
          <w:color w:val="auto"/>
        </w:rPr>
        <w:t></w:t>
      </w:r>
      <w:r w:rsidRPr="0005466A">
        <w:rPr>
          <w:color w:val="auto"/>
        </w:rPr>
        <w:t xml:space="preserve">обеспечение условий для общекультурного и личностного развития на основе формирования универсальных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 </w:t>
      </w:r>
    </w:p>
    <w:p w:rsidR="005C4C9A" w:rsidRPr="0005466A" w:rsidRDefault="005C4C9A" w:rsidP="003F3ACE">
      <w:pPr>
        <w:pStyle w:val="Default"/>
        <w:ind w:firstLine="567"/>
        <w:jc w:val="both"/>
        <w:rPr>
          <w:color w:val="auto"/>
        </w:rPr>
      </w:pPr>
      <w:r w:rsidRPr="0005466A">
        <w:rPr>
          <w:color w:val="auto"/>
        </w:rPr>
        <w:t xml:space="preserve">В основу адаптированной основной образовательной программы общего образования обучающихся с РАС положены следующие принципы: </w:t>
      </w:r>
    </w:p>
    <w:p w:rsidR="005C4C9A" w:rsidRPr="0005466A" w:rsidRDefault="005C4C9A" w:rsidP="005C4C9A">
      <w:pPr>
        <w:pStyle w:val="Default"/>
        <w:jc w:val="both"/>
        <w:rPr>
          <w:color w:val="auto"/>
        </w:rPr>
      </w:pPr>
      <w:r w:rsidRPr="0005466A">
        <w:rPr>
          <w:color w:val="auto"/>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C4C9A" w:rsidRPr="0005466A" w:rsidRDefault="005C4C9A" w:rsidP="005C4C9A">
      <w:pPr>
        <w:pStyle w:val="Default"/>
        <w:jc w:val="both"/>
        <w:rPr>
          <w:color w:val="auto"/>
        </w:rPr>
      </w:pPr>
      <w:r w:rsidRPr="0005466A">
        <w:rPr>
          <w:color w:val="auto"/>
        </w:rPr>
        <w:t xml:space="preserve">― принцип учета типологических и индивидуальных образовательных потребностей обучающихся; </w:t>
      </w:r>
    </w:p>
    <w:p w:rsidR="005C4C9A" w:rsidRPr="0005466A" w:rsidRDefault="005C4C9A" w:rsidP="005C4C9A">
      <w:pPr>
        <w:pStyle w:val="Default"/>
        <w:jc w:val="both"/>
        <w:rPr>
          <w:color w:val="auto"/>
        </w:rPr>
      </w:pPr>
      <w:r w:rsidRPr="0005466A">
        <w:rPr>
          <w:color w:val="auto"/>
        </w:rPr>
        <w:t xml:space="preserve">― принцип коррекционной направленности образовательного процесса; </w:t>
      </w:r>
    </w:p>
    <w:p w:rsidR="005C4C9A" w:rsidRPr="0005466A" w:rsidRDefault="005C4C9A" w:rsidP="005C4C9A">
      <w:pPr>
        <w:pStyle w:val="Default"/>
        <w:jc w:val="both"/>
        <w:rPr>
          <w:color w:val="auto"/>
        </w:rPr>
      </w:pPr>
      <w:r w:rsidRPr="0005466A">
        <w:rPr>
          <w:color w:val="auto"/>
        </w:rPr>
        <w:t xml:space="preserve">―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rsidR="005C4C9A" w:rsidRPr="0005466A" w:rsidRDefault="005C4C9A" w:rsidP="005C4C9A">
      <w:pPr>
        <w:pStyle w:val="Default"/>
        <w:jc w:val="both"/>
        <w:rPr>
          <w:color w:val="auto"/>
        </w:rPr>
      </w:pPr>
      <w:r w:rsidRPr="0005466A">
        <w:rPr>
          <w:color w:val="auto"/>
        </w:rPr>
        <w:t xml:space="preserve">― онтогенетический принцип; </w:t>
      </w:r>
    </w:p>
    <w:p w:rsidR="005C4C9A" w:rsidRPr="0005466A" w:rsidRDefault="005C4C9A" w:rsidP="005C4C9A">
      <w:pPr>
        <w:pStyle w:val="Default"/>
        <w:jc w:val="both"/>
        <w:rPr>
          <w:color w:val="auto"/>
        </w:rPr>
      </w:pPr>
      <w:r w:rsidRPr="0005466A">
        <w:rPr>
          <w:color w:val="auto"/>
        </w:rPr>
        <w:t xml:space="preserve">― принцип преемственности, предполагающий взаимосвязь и непрерывность образования обучающихся с РАС на всех уровнях образования; </w:t>
      </w:r>
    </w:p>
    <w:p w:rsidR="005C4C9A" w:rsidRPr="0005466A" w:rsidRDefault="005C4C9A" w:rsidP="005C4C9A">
      <w:pPr>
        <w:pStyle w:val="Default"/>
        <w:jc w:val="both"/>
        <w:rPr>
          <w:color w:val="auto"/>
        </w:rPr>
      </w:pPr>
      <w:r w:rsidRPr="0005466A">
        <w:rPr>
          <w:color w:val="auto"/>
        </w:rPr>
        <w:t xml:space="preserve">― принцип целостности содержания образования, предполагающий перенос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5C4C9A" w:rsidRPr="0005466A" w:rsidRDefault="005C4C9A" w:rsidP="005C4C9A">
      <w:pPr>
        <w:pStyle w:val="Default"/>
        <w:jc w:val="both"/>
        <w:rPr>
          <w:color w:val="auto"/>
        </w:rPr>
      </w:pPr>
      <w:r w:rsidRPr="0005466A">
        <w:rPr>
          <w:color w:val="auto"/>
        </w:rPr>
        <w:t xml:space="preserve">― принцип направленности на формирование деятельности, обеспечивающий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C4C9A" w:rsidRPr="0005466A" w:rsidRDefault="005C4C9A" w:rsidP="005C4C9A">
      <w:pPr>
        <w:pStyle w:val="Default"/>
        <w:jc w:val="both"/>
        <w:rPr>
          <w:color w:val="auto"/>
        </w:rPr>
      </w:pPr>
      <w:r w:rsidRPr="0005466A">
        <w:rPr>
          <w:color w:val="auto"/>
        </w:rPr>
        <w:t xml:space="preserve">― принцип сотрудничества с семьей. </w:t>
      </w:r>
    </w:p>
    <w:p w:rsidR="005C4C9A" w:rsidRPr="0005466A" w:rsidRDefault="005C4C9A" w:rsidP="005C4C9A">
      <w:pPr>
        <w:pStyle w:val="Default"/>
        <w:jc w:val="both"/>
        <w:rPr>
          <w:color w:val="auto"/>
        </w:rPr>
      </w:pPr>
    </w:p>
    <w:p w:rsidR="005C4C9A" w:rsidRDefault="005C4C9A" w:rsidP="003F3ACE">
      <w:pPr>
        <w:pStyle w:val="Default"/>
        <w:jc w:val="center"/>
        <w:rPr>
          <w:b/>
          <w:bCs/>
          <w:color w:val="auto"/>
        </w:rPr>
      </w:pPr>
      <w:r w:rsidRPr="0005466A">
        <w:rPr>
          <w:b/>
          <w:bCs/>
          <w:color w:val="auto"/>
        </w:rPr>
        <w:t>Психолого-педагогическая характеристика обучающихся с РАС</w:t>
      </w:r>
    </w:p>
    <w:p w:rsidR="005C4C9A" w:rsidRPr="00D321BD" w:rsidRDefault="005C4C9A" w:rsidP="003F3ACE">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Вариант 8.4 предполагает, что обучающийся с РАС, осложненными</w:t>
      </w:r>
      <w:r>
        <w:rPr>
          <w:rFonts w:ascii="Times New Roman" w:eastAsia="Times New Roman" w:hAnsi="Times New Roman" w:cs="Times New Roman"/>
          <w:sz w:val="24"/>
          <w:szCs w:val="24"/>
        </w:rPr>
        <w:t xml:space="preserve"> </w:t>
      </w:r>
      <w:r w:rsidRPr="00D321BD">
        <w:rPr>
          <w:rFonts w:ascii="Times New Roman" w:eastAsia="Times New Roman" w:hAnsi="Times New Roman" w:cs="Times New Roman"/>
          <w:sz w:val="24"/>
          <w:szCs w:val="24"/>
        </w:rPr>
        <w:t>умственной отсталостью (умеренной, тяжелой, глубокой, тяжелыми и</w:t>
      </w:r>
      <w:r>
        <w:rPr>
          <w:rFonts w:ascii="Times New Roman" w:eastAsia="Times New Roman" w:hAnsi="Times New Roman" w:cs="Times New Roman"/>
          <w:sz w:val="24"/>
          <w:szCs w:val="24"/>
        </w:rPr>
        <w:t xml:space="preserve"> </w:t>
      </w:r>
      <w:r w:rsidRPr="00D321BD">
        <w:rPr>
          <w:rFonts w:ascii="Times New Roman" w:eastAsia="Times New Roman" w:hAnsi="Times New Roman" w:cs="Times New Roman"/>
          <w:sz w:val="24"/>
          <w:szCs w:val="24"/>
        </w:rPr>
        <w:t>множественными нарушениями развития) получает образование, которое по</w:t>
      </w:r>
      <w:r>
        <w:rPr>
          <w:rFonts w:ascii="Times New Roman" w:eastAsia="Times New Roman" w:hAnsi="Times New Roman" w:cs="Times New Roman"/>
          <w:sz w:val="24"/>
          <w:szCs w:val="24"/>
        </w:rPr>
        <w:t xml:space="preserve"> </w:t>
      </w:r>
      <w:r w:rsidRPr="00D321BD">
        <w:rPr>
          <w:rFonts w:ascii="Times New Roman" w:eastAsia="Times New Roman" w:hAnsi="Times New Roman" w:cs="Times New Roman"/>
          <w:sz w:val="24"/>
          <w:szCs w:val="24"/>
        </w:rPr>
        <w:t>содержанию и итоговым достижениям не соотносится к моменту завершения</w:t>
      </w:r>
      <w:r>
        <w:rPr>
          <w:rFonts w:ascii="Times New Roman" w:eastAsia="Times New Roman" w:hAnsi="Times New Roman" w:cs="Times New Roman"/>
          <w:sz w:val="24"/>
          <w:szCs w:val="24"/>
        </w:rPr>
        <w:t xml:space="preserve"> </w:t>
      </w:r>
      <w:r w:rsidRPr="00D321BD">
        <w:rPr>
          <w:rFonts w:ascii="Times New Roman" w:eastAsia="Times New Roman" w:hAnsi="Times New Roman" w:cs="Times New Roman"/>
          <w:sz w:val="24"/>
          <w:szCs w:val="24"/>
        </w:rPr>
        <w:t>школьного обучения с содержанием и итоговыми достижениями сверстников,</w:t>
      </w:r>
      <w:r>
        <w:rPr>
          <w:rFonts w:ascii="Times New Roman" w:eastAsia="Times New Roman" w:hAnsi="Times New Roman" w:cs="Times New Roman"/>
          <w:sz w:val="24"/>
          <w:szCs w:val="24"/>
        </w:rPr>
        <w:t xml:space="preserve"> </w:t>
      </w:r>
      <w:r w:rsidRPr="00D321BD">
        <w:rPr>
          <w:rFonts w:ascii="Times New Roman" w:eastAsia="Times New Roman" w:hAnsi="Times New Roman" w:cs="Times New Roman"/>
          <w:sz w:val="24"/>
          <w:szCs w:val="24"/>
        </w:rPr>
        <w:t>не имеющих дополнительных ограничений по возможностям здоровья, в</w:t>
      </w:r>
      <w:r>
        <w:rPr>
          <w:rFonts w:ascii="Times New Roman" w:eastAsia="Times New Roman" w:hAnsi="Times New Roman" w:cs="Times New Roman"/>
          <w:sz w:val="24"/>
          <w:szCs w:val="24"/>
        </w:rPr>
        <w:t xml:space="preserve"> </w:t>
      </w:r>
      <w:r w:rsidRPr="00D321BD">
        <w:rPr>
          <w:rFonts w:ascii="Times New Roman" w:eastAsia="Times New Roman" w:hAnsi="Times New Roman" w:cs="Times New Roman"/>
          <w:sz w:val="24"/>
          <w:szCs w:val="24"/>
        </w:rPr>
        <w:t>пролонгированные сроки.</w:t>
      </w:r>
    </w:p>
    <w:p w:rsidR="005C4C9A" w:rsidRDefault="005C4C9A" w:rsidP="003F3ACE">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Данный вариант предполагает пролонгированные сроки обучения: шесть лет (два первые подготовительные, 1 - 4 классы). В связи с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rsidR="005C4C9A" w:rsidRPr="004A4CBF" w:rsidRDefault="005C4C9A" w:rsidP="003F3ACE">
      <w:pPr>
        <w:pStyle w:val="Default"/>
        <w:ind w:firstLine="708"/>
        <w:rPr>
          <w:rFonts w:eastAsia="Times New Roman"/>
        </w:rPr>
      </w:pPr>
      <w:r w:rsidRPr="004A4CBF">
        <w:rPr>
          <w:b/>
          <w:bCs/>
          <w:color w:val="auto"/>
        </w:rPr>
        <w:t>Р</w:t>
      </w:r>
      <w:r w:rsidRPr="004A4CBF">
        <w:rPr>
          <w:color w:val="auto"/>
        </w:rPr>
        <w:t xml:space="preserve">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 Ребенок, для которого создана программа, обучается с января 2017 года, форма обучения - индивидуальное обучение на дому. </w:t>
      </w:r>
      <w:r w:rsidRPr="004A4CBF">
        <w:rPr>
          <w:rFonts w:eastAsia="Times New Roman"/>
        </w:rPr>
        <w:t xml:space="preserve">Для </w:t>
      </w:r>
      <w:r>
        <w:rPr>
          <w:rFonts w:eastAsia="Times New Roman"/>
        </w:rPr>
        <w:t>этого ребенка</w:t>
      </w:r>
      <w:r w:rsidRPr="004A4CBF">
        <w:rPr>
          <w:rFonts w:eastAsia="Times New Roman"/>
        </w:rPr>
        <w:t xml:space="preserve"> произвольная организация очень сложна. Он быстро устаёт, может истощаться и перевозбуждаться, имеет выраженные проблемы организации внимания, сосредоточения на речевой инструкции, ее полного понимания. Характерна задержка в психоречевом и социальном развитии. В отношениях с людьми проявляет задержку эмоционального развития, социальную незрелость, наивность.</w:t>
      </w:r>
    </w:p>
    <w:p w:rsidR="005C4C9A" w:rsidRPr="004A4CBF" w:rsidRDefault="005C4C9A" w:rsidP="003F3ACE">
      <w:pPr>
        <w:spacing w:after="0" w:line="240" w:lineRule="auto"/>
        <w:ind w:firstLine="567"/>
        <w:jc w:val="both"/>
        <w:rPr>
          <w:rFonts w:ascii="Times New Roman" w:eastAsia="Times New Roman" w:hAnsi="Times New Roman" w:cs="Times New Roman"/>
          <w:sz w:val="24"/>
          <w:szCs w:val="24"/>
        </w:rPr>
      </w:pPr>
      <w:r w:rsidRPr="004A4CBF">
        <w:rPr>
          <w:rFonts w:ascii="Times New Roman" w:eastAsia="Times New Roman" w:hAnsi="Times New Roman" w:cs="Times New Roman"/>
          <w:sz w:val="24"/>
          <w:szCs w:val="24"/>
        </w:rPr>
        <w:t xml:space="preserve">Очень ярко прослеживаются трудности общения - ранимость, тормозимость в контактах и проблемы организации диалога и произвольного взаимодействия. </w:t>
      </w:r>
      <w:r>
        <w:rPr>
          <w:rFonts w:ascii="Times New Roman" w:eastAsia="Times New Roman" w:hAnsi="Times New Roman" w:cs="Times New Roman"/>
          <w:sz w:val="24"/>
          <w:szCs w:val="24"/>
        </w:rPr>
        <w:t>Ребенок</w:t>
      </w:r>
      <w:r w:rsidRPr="004A4CBF">
        <w:rPr>
          <w:rFonts w:ascii="Times New Roman" w:eastAsia="Times New Roman" w:hAnsi="Times New Roman" w:cs="Times New Roman"/>
          <w:sz w:val="24"/>
          <w:szCs w:val="24"/>
        </w:rPr>
        <w:t xml:space="preserve"> тревожен, для него характерно возникновение чувства сенсорного дискомфорта, он готов испугаться при нарушении привычного хода событий, смешаться при неудаче и возникновении препятствия. </w:t>
      </w:r>
      <w:r>
        <w:rPr>
          <w:rFonts w:ascii="Times New Roman" w:eastAsia="Times New Roman" w:hAnsi="Times New Roman" w:cs="Times New Roman"/>
          <w:sz w:val="24"/>
          <w:szCs w:val="24"/>
        </w:rPr>
        <w:t xml:space="preserve">Ребенок </w:t>
      </w:r>
      <w:r w:rsidRPr="004A4CBF">
        <w:rPr>
          <w:rFonts w:ascii="Times New Roman" w:eastAsia="Times New Roman" w:hAnsi="Times New Roman" w:cs="Times New Roman"/>
          <w:sz w:val="24"/>
          <w:szCs w:val="24"/>
        </w:rPr>
        <w:t xml:space="preserve">постоянно ищет помощи близких, чрезвычайно зависим от них (особенно от мамы), нуждаются в постоянной поддержке и ободрении. Ограниченность </w:t>
      </w:r>
      <w:r>
        <w:rPr>
          <w:rFonts w:ascii="Times New Roman" w:eastAsia="Times New Roman" w:hAnsi="Times New Roman" w:cs="Times New Roman"/>
          <w:sz w:val="24"/>
          <w:szCs w:val="24"/>
        </w:rPr>
        <w:t>ребенка</w:t>
      </w:r>
      <w:r w:rsidRPr="004A4CBF">
        <w:rPr>
          <w:rFonts w:ascii="Times New Roman" w:eastAsia="Times New Roman" w:hAnsi="Times New Roman" w:cs="Times New Roman"/>
          <w:sz w:val="24"/>
          <w:szCs w:val="24"/>
        </w:rPr>
        <w:t xml:space="preserve"> проявляется в стремлении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он очень плохо организует себя, легко перевозбуждается и становится импульсивным. Огромные трудности представляет попытка организации диалога.</w:t>
      </w:r>
    </w:p>
    <w:p w:rsidR="005C4C9A" w:rsidRPr="004A4CBF" w:rsidRDefault="005C4C9A" w:rsidP="003F3ACE">
      <w:pPr>
        <w:spacing w:after="0" w:line="240" w:lineRule="auto"/>
        <w:ind w:firstLine="567"/>
        <w:jc w:val="both"/>
        <w:rPr>
          <w:rFonts w:ascii="Times New Roman" w:eastAsia="Times New Roman" w:hAnsi="Times New Roman" w:cs="Times New Roman"/>
          <w:sz w:val="24"/>
          <w:szCs w:val="24"/>
        </w:rPr>
      </w:pPr>
      <w:r w:rsidRPr="004A4CBF">
        <w:rPr>
          <w:rFonts w:ascii="Times New Roman" w:eastAsia="Times New Roman" w:hAnsi="Times New Roman" w:cs="Times New Roman"/>
          <w:sz w:val="24"/>
          <w:szCs w:val="24"/>
        </w:rPr>
        <w:t xml:space="preserve">Психическое развитие идет с равномерным отставанием. У </w:t>
      </w:r>
      <w:r>
        <w:rPr>
          <w:rFonts w:ascii="Times New Roman" w:eastAsia="Times New Roman" w:hAnsi="Times New Roman" w:cs="Times New Roman"/>
          <w:sz w:val="24"/>
          <w:szCs w:val="24"/>
        </w:rPr>
        <w:t>ребенка</w:t>
      </w:r>
      <w:r w:rsidRPr="004A4CBF">
        <w:rPr>
          <w:rFonts w:ascii="Times New Roman" w:eastAsia="Times New Roman" w:hAnsi="Times New Roman" w:cs="Times New Roman"/>
          <w:sz w:val="24"/>
          <w:szCs w:val="24"/>
        </w:rPr>
        <w:t xml:space="preserve"> слабо развита мелкая моторика, наблюдается некоординированность движений; задержка становления речи, ее нечеткость, неартикулированность, бедность активного словарного запаса. </w:t>
      </w:r>
      <w:r>
        <w:rPr>
          <w:rFonts w:ascii="Times New Roman" w:eastAsia="Times New Roman" w:hAnsi="Times New Roman" w:cs="Times New Roman"/>
          <w:sz w:val="24"/>
          <w:szCs w:val="24"/>
        </w:rPr>
        <w:t>Обучающийся</w:t>
      </w:r>
      <w:r w:rsidRPr="004A4CBF">
        <w:rPr>
          <w:rFonts w:ascii="Times New Roman" w:eastAsia="Times New Roman" w:hAnsi="Times New Roman" w:cs="Times New Roman"/>
          <w:sz w:val="24"/>
          <w:szCs w:val="24"/>
        </w:rPr>
        <w:t xml:space="preserve"> проявляет медлительность, неровность в интеллектуальной деятельности, недостаточность и фрагментарность представлений об окружающем. Достижения больше проявляются в невербальной области, в конструировании.</w:t>
      </w:r>
    </w:p>
    <w:p w:rsidR="005C4C9A" w:rsidRPr="004A4CBF" w:rsidRDefault="005C4C9A" w:rsidP="003F3ACE">
      <w:pPr>
        <w:spacing w:after="0" w:line="240" w:lineRule="auto"/>
        <w:ind w:firstLine="567"/>
        <w:jc w:val="both"/>
        <w:rPr>
          <w:rFonts w:ascii="Times New Roman" w:eastAsia="Times New Roman" w:hAnsi="Times New Roman" w:cs="Times New Roman"/>
          <w:sz w:val="24"/>
          <w:szCs w:val="24"/>
        </w:rPr>
      </w:pPr>
      <w:r w:rsidRPr="004A4CBF">
        <w:rPr>
          <w:rFonts w:ascii="Times New Roman" w:eastAsia="Times New Roman" w:hAnsi="Times New Roman" w:cs="Times New Roman"/>
          <w:sz w:val="24"/>
          <w:szCs w:val="24"/>
        </w:rPr>
        <w:t xml:space="preserve">Умственная отсталость </w:t>
      </w:r>
      <w:r>
        <w:rPr>
          <w:rFonts w:ascii="Times New Roman" w:eastAsia="Times New Roman" w:hAnsi="Times New Roman" w:cs="Times New Roman"/>
          <w:sz w:val="24"/>
          <w:szCs w:val="24"/>
        </w:rPr>
        <w:t>ребенка</w:t>
      </w:r>
      <w:r w:rsidRPr="004A4CBF">
        <w:rPr>
          <w:rFonts w:ascii="Times New Roman" w:eastAsia="Times New Roman" w:hAnsi="Times New Roman" w:cs="Times New Roman"/>
          <w:sz w:val="24"/>
          <w:szCs w:val="24"/>
        </w:rPr>
        <w:t xml:space="preserve"> связана с нарушениями интеллектуального развития, которые возникли вследствие органического поражения головного мозга на ранних этапах онтогенеза (от момента внутриутробного развития до трех лет).</w:t>
      </w:r>
    </w:p>
    <w:p w:rsidR="005C4C9A" w:rsidRPr="004A4CBF" w:rsidRDefault="005C4C9A" w:rsidP="003F3ACE">
      <w:pPr>
        <w:spacing w:after="0" w:line="240" w:lineRule="auto"/>
        <w:ind w:firstLine="567"/>
        <w:jc w:val="both"/>
        <w:rPr>
          <w:rFonts w:ascii="Times New Roman" w:eastAsia="Times New Roman" w:hAnsi="Times New Roman" w:cs="Times New Roman"/>
          <w:sz w:val="24"/>
          <w:szCs w:val="24"/>
        </w:rPr>
      </w:pPr>
      <w:r w:rsidRPr="004A4CBF">
        <w:rPr>
          <w:rFonts w:ascii="Times New Roman" w:eastAsia="Times New Roman" w:hAnsi="Times New Roman" w:cs="Times New Roman"/>
          <w:sz w:val="24"/>
          <w:szCs w:val="24"/>
        </w:rPr>
        <w:t>Недоразвитие психики приводит к затруднениям в усвоении содержания школьного образования и социальной адаптации.</w:t>
      </w:r>
    </w:p>
    <w:p w:rsidR="005C4C9A" w:rsidRPr="00D321BD" w:rsidRDefault="005C4C9A" w:rsidP="003F3ACE">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Наиболее нарушенным является процесс мышления, способность к отвлечению и обобщению. Вследствие чего знания обучающегося об окружающем мире являются неполными и искаженными, а жизненный опыт крайне беден. Это оказывает негативное влияние на овладение чтением, письмом и счетом в процессе школьного обучения.</w:t>
      </w:r>
    </w:p>
    <w:p w:rsidR="005C4C9A" w:rsidRPr="00D321BD" w:rsidRDefault="005C4C9A" w:rsidP="003F3ACE">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 xml:space="preserve">В процессе освоения отдельных учебных предметов наблюдается замедленный темп узнавания и понимания учебного материала, смешение графически сходных букв, цифр, отдельных звуков или слов. Нарушено логическое мышление, что выражается в слабости обобщения, трудностях понимания смысла явления или факта. У </w:t>
      </w:r>
      <w:r>
        <w:rPr>
          <w:rFonts w:ascii="Times New Roman" w:eastAsia="Times New Roman" w:hAnsi="Times New Roman" w:cs="Times New Roman"/>
          <w:sz w:val="24"/>
          <w:szCs w:val="24"/>
        </w:rPr>
        <w:t>обучаемого</w:t>
      </w:r>
      <w:r w:rsidRPr="00D321BD">
        <w:rPr>
          <w:rFonts w:ascii="Times New Roman" w:eastAsia="Times New Roman" w:hAnsi="Times New Roman" w:cs="Times New Roman"/>
          <w:sz w:val="24"/>
          <w:szCs w:val="24"/>
        </w:rPr>
        <w:t xml:space="preserve"> снижена активность мыслительных процессов.</w:t>
      </w:r>
    </w:p>
    <w:p w:rsidR="005C4C9A" w:rsidRPr="00D321BD" w:rsidRDefault="005C4C9A" w:rsidP="003F3ACE">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 xml:space="preserve">Запоминание, сохранение и воспроизведение полученной информации обладает своими особенностями: </w:t>
      </w:r>
      <w:r>
        <w:rPr>
          <w:rFonts w:ascii="Times New Roman" w:eastAsia="Times New Roman" w:hAnsi="Times New Roman" w:cs="Times New Roman"/>
          <w:sz w:val="24"/>
          <w:szCs w:val="24"/>
        </w:rPr>
        <w:t>ребенок</w:t>
      </w:r>
      <w:r w:rsidRPr="00D321BD">
        <w:rPr>
          <w:rFonts w:ascii="Times New Roman" w:eastAsia="Times New Roman" w:hAnsi="Times New Roman" w:cs="Times New Roman"/>
          <w:sz w:val="24"/>
          <w:szCs w:val="24"/>
        </w:rPr>
        <w:t xml:space="preserve"> лучше запоминает внешние, иногда случайные, зрительно воспринимаемые признаки, при этом, труднее осознаёт и запоминает внутренние логические связи. Большие трудности вызывает воспроизведение словесного материала.</w:t>
      </w:r>
    </w:p>
    <w:p w:rsidR="005C4C9A" w:rsidRPr="00D321BD" w:rsidRDefault="005C4C9A" w:rsidP="003F3ACE">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В значительной степени нарушено произвольное внимание, которое связано с волевым напряжением, направленным на преодоление трудностей, что выражается в его нестойкости и быстрой истощаемости</w:t>
      </w:r>
      <w:r>
        <w:rPr>
          <w:rFonts w:ascii="Times New Roman" w:eastAsia="Times New Roman" w:hAnsi="Times New Roman" w:cs="Times New Roman"/>
          <w:sz w:val="24"/>
          <w:szCs w:val="24"/>
        </w:rPr>
        <w:t>, крайней раздражительности</w:t>
      </w:r>
      <w:r w:rsidRPr="00D321BD">
        <w:rPr>
          <w:rFonts w:ascii="Times New Roman" w:eastAsia="Times New Roman" w:hAnsi="Times New Roman" w:cs="Times New Roman"/>
          <w:sz w:val="24"/>
          <w:szCs w:val="24"/>
        </w:rPr>
        <w:t xml:space="preserve">. Однако, если задание посильно и </w:t>
      </w:r>
      <w:r w:rsidRPr="00D321BD">
        <w:rPr>
          <w:rFonts w:ascii="Times New Roman" w:eastAsia="Times New Roman" w:hAnsi="Times New Roman" w:cs="Times New Roman"/>
          <w:sz w:val="24"/>
          <w:szCs w:val="24"/>
        </w:rPr>
        <w:lastRenderedPageBreak/>
        <w:t>интересно для обучающегося, то его внимание может определенное время поддерживаться на должном уровне. Также в процессе обучения обнаруживаются трудности сосредоточения на каком-либо одном объекте или виде деятельности.</w:t>
      </w:r>
    </w:p>
    <w:p w:rsidR="005C4C9A" w:rsidRPr="00D321BD" w:rsidRDefault="005C4C9A" w:rsidP="003F3ACE">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Отмечаются серьезные и глубокие недостатки в развитии речевой деятельности, которые проявляется в недоразвитии всех сторон речи: фонетической, лексической, грамматической. Снижение потребности в речевом общении приводит к тому, что слово не используется в полной мере как средство общения; активный словарь не только ограничен, но и наполнен штампами; фразы однотипны по структуре и бедны по содержанию. Недостатки речевой деятельности напрямую связаны с нарушением абстрактно-логического мышления, речь в должной мере не выполняет своей регулирующей функции.</w:t>
      </w:r>
    </w:p>
    <w:p w:rsidR="005C4C9A" w:rsidRPr="00D321BD" w:rsidRDefault="005C4C9A" w:rsidP="003F3AC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w:t>
      </w:r>
      <w:r w:rsidRPr="00D321BD">
        <w:rPr>
          <w:rFonts w:ascii="Times New Roman" w:eastAsia="Times New Roman" w:hAnsi="Times New Roman" w:cs="Times New Roman"/>
          <w:sz w:val="24"/>
          <w:szCs w:val="24"/>
        </w:rPr>
        <w:t>к понимает названия некоторых реальных предметов, реагирует и знает свое имя, фамилию, различает по голосу окружающих взрослых. Привлекает внимание взрослых с помощью вокализаций, двигательного беспокойства. Слабо понимает обращенную речь, связанную с изучением нового материала.</w:t>
      </w:r>
    </w:p>
    <w:p w:rsidR="005C4C9A" w:rsidRPr="00D321BD" w:rsidRDefault="005C4C9A" w:rsidP="003F3ACE">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Наблюдается несформированность эмоционально-волевой сферы. В связи со спецификой эмоциональной сферы, неразвитостью волевых процессов, ребенок не способен произвольно регулировать свое эмоциональное состояние в ходе любой организованной деятельности, что иногда проявляется в негативных поведенческих реакциях (машет руками и ногами</w:t>
      </w:r>
      <w:r>
        <w:rPr>
          <w:rFonts w:ascii="Times New Roman" w:eastAsia="Times New Roman" w:hAnsi="Times New Roman" w:cs="Times New Roman"/>
          <w:sz w:val="24"/>
          <w:szCs w:val="24"/>
        </w:rPr>
        <w:t>, разбрасывает предметы со стола</w:t>
      </w:r>
      <w:r w:rsidRPr="00D321BD">
        <w:rPr>
          <w:rFonts w:ascii="Times New Roman" w:eastAsia="Times New Roman" w:hAnsi="Times New Roman" w:cs="Times New Roman"/>
          <w:sz w:val="24"/>
          <w:szCs w:val="24"/>
        </w:rPr>
        <w:t>). Незнакомые ощущения или звуки вызывают страх, резкое повышение тонуса конечностей, двигательное беспокойство. Преобладают положительные и отрицательные эмоции. Выражает положительные эмоции, услышав свое имя.</w:t>
      </w:r>
    </w:p>
    <w:p w:rsidR="005C4C9A" w:rsidRPr="00D321BD" w:rsidRDefault="005C4C9A" w:rsidP="003F3ACE">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 xml:space="preserve">Кроме всего перечисленного, трудности в обучении вызываются недоразвитием мотивационно-потребностной сферы. Интерес к какой-либо деятельности, если возникает, то, как правило, носит кратковременный, неустойчивый характер. </w:t>
      </w:r>
      <w:r>
        <w:rPr>
          <w:rFonts w:ascii="Times New Roman" w:eastAsia="Times New Roman" w:hAnsi="Times New Roman" w:cs="Times New Roman"/>
          <w:sz w:val="24"/>
          <w:szCs w:val="24"/>
        </w:rPr>
        <w:t>Ребено</w:t>
      </w:r>
      <w:r w:rsidRPr="00D321BD">
        <w:rPr>
          <w:rFonts w:ascii="Times New Roman" w:eastAsia="Times New Roman" w:hAnsi="Times New Roman" w:cs="Times New Roman"/>
          <w:sz w:val="24"/>
          <w:szCs w:val="24"/>
        </w:rPr>
        <w:t>к отказывается от выполнения трудных заданий.</w:t>
      </w:r>
    </w:p>
    <w:p w:rsidR="005C4C9A" w:rsidRPr="00D321BD" w:rsidRDefault="005C4C9A" w:rsidP="003F3ACE">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 xml:space="preserve">Следует отметить независимость и самостоятельность </w:t>
      </w:r>
      <w:r>
        <w:rPr>
          <w:rFonts w:ascii="Times New Roman" w:eastAsia="Times New Roman" w:hAnsi="Times New Roman" w:cs="Times New Roman"/>
          <w:sz w:val="24"/>
          <w:szCs w:val="24"/>
        </w:rPr>
        <w:t>ребенка</w:t>
      </w:r>
      <w:r w:rsidRPr="00D321BD">
        <w:rPr>
          <w:rFonts w:ascii="Times New Roman" w:eastAsia="Times New Roman" w:hAnsi="Times New Roman" w:cs="Times New Roman"/>
          <w:sz w:val="24"/>
          <w:szCs w:val="24"/>
        </w:rPr>
        <w:t xml:space="preserve"> в уходе за собой, благодаря овладению необходимыми социально-бытовыми навыками.</w:t>
      </w:r>
    </w:p>
    <w:p w:rsidR="005C4C9A" w:rsidRPr="0005466A" w:rsidRDefault="005C4C9A" w:rsidP="003F3ACE">
      <w:pPr>
        <w:pStyle w:val="Default"/>
        <w:ind w:firstLine="567"/>
        <w:jc w:val="both"/>
        <w:rPr>
          <w:color w:val="auto"/>
        </w:rPr>
      </w:pPr>
      <w:r w:rsidRPr="0005466A">
        <w:rPr>
          <w:color w:val="auto"/>
        </w:rPr>
        <w:t xml:space="preserve">Таким образом, вследствие крайней неоднородности состава детей с РАС </w:t>
      </w:r>
      <w:r w:rsidRPr="0005466A">
        <w:rPr>
          <w:b/>
          <w:bCs/>
          <w:color w:val="auto"/>
        </w:rPr>
        <w:t>диапазон различий в требуемом уровне и содержании их начального школьного образования должен быть максимально широким</w:t>
      </w:r>
      <w:r w:rsidRPr="0005466A">
        <w:rPr>
          <w:color w:val="auto"/>
        </w:rPr>
        <w:t xml:space="preserve">, соответствующим возможностям и потребностями всех таких детей: включать как образование, сопоставимое по уровню и срокам овладения с образованием нормально развивающихся сверстников, так и возможность специального (коррекционного) обучения на протяжении всего младшего школьного возраста. Важно подчеркнуть, что для получения начального образования даже наиболее благополучные дети с РАС нуждаются в специальной поддержке, гарантирующей удовлетворение их особых образовательных потребностей. </w:t>
      </w:r>
    </w:p>
    <w:p w:rsidR="005C4C9A" w:rsidRPr="0005466A" w:rsidRDefault="005C4C9A" w:rsidP="003F3ACE">
      <w:pPr>
        <w:pStyle w:val="Default"/>
        <w:ind w:firstLine="567"/>
        <w:jc w:val="both"/>
        <w:rPr>
          <w:color w:val="auto"/>
        </w:rPr>
      </w:pPr>
      <w:r w:rsidRPr="0005466A">
        <w:rPr>
          <w:b/>
          <w:bCs/>
          <w:color w:val="auto"/>
        </w:rPr>
        <w:t xml:space="preserve">Особые образовательные потребности обучающихся с РАС </w:t>
      </w:r>
    </w:p>
    <w:p w:rsidR="005C4C9A" w:rsidRPr="0005466A" w:rsidRDefault="005C4C9A" w:rsidP="003F3ACE">
      <w:pPr>
        <w:pStyle w:val="Default"/>
        <w:ind w:firstLine="567"/>
        <w:jc w:val="both"/>
        <w:rPr>
          <w:color w:val="auto"/>
        </w:rPr>
      </w:pPr>
      <w:r w:rsidRPr="0005466A">
        <w:rPr>
          <w:color w:val="auto"/>
        </w:rPr>
        <w:t>Развитие связей аутичного реб</w:t>
      </w:r>
      <w:r>
        <w:rPr>
          <w:color w:val="auto"/>
        </w:rPr>
        <w:t>ё</w:t>
      </w:r>
      <w:r w:rsidRPr="0005466A">
        <w:rPr>
          <w:color w:val="auto"/>
        </w:rPr>
        <w:t>нка с близким человеком и социумом в целом нарушено и осуществляется не так</w:t>
      </w:r>
      <w:r>
        <w:rPr>
          <w:color w:val="auto"/>
        </w:rPr>
        <w:t>,</w:t>
      </w:r>
      <w:r w:rsidRPr="0005466A">
        <w:rPr>
          <w:color w:val="auto"/>
        </w:rPr>
        <w:t xml:space="preserve"> </w:t>
      </w:r>
      <w:r>
        <w:rPr>
          <w:color w:val="auto"/>
        </w:rPr>
        <w:t xml:space="preserve">как </w:t>
      </w:r>
      <w:r w:rsidRPr="0005466A">
        <w:rPr>
          <w:color w:val="auto"/>
        </w:rPr>
        <w:t>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w:t>
      </w:r>
      <w:r>
        <w:rPr>
          <w:color w:val="auto"/>
        </w:rPr>
        <w:t>ё</w:t>
      </w:r>
      <w:r w:rsidRPr="0005466A">
        <w:rPr>
          <w:color w:val="auto"/>
        </w:rPr>
        <w:t xml:space="preserve">нка развиваются не в 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 </w:t>
      </w:r>
    </w:p>
    <w:p w:rsidR="005C4C9A" w:rsidRPr="0005466A" w:rsidRDefault="005C4C9A" w:rsidP="003F3ACE">
      <w:pPr>
        <w:pStyle w:val="Default"/>
        <w:ind w:firstLine="567"/>
        <w:jc w:val="both"/>
        <w:rPr>
          <w:color w:val="auto"/>
        </w:rPr>
      </w:pPr>
      <w:r w:rsidRPr="0005466A">
        <w:rPr>
          <w:color w:val="auto"/>
        </w:rPr>
        <w:t>Искажение развития характерно проявляется в изменении соотношения про</w:t>
      </w:r>
      <w:r>
        <w:rPr>
          <w:color w:val="auto"/>
        </w:rPr>
        <w:t>стого и сложного в обучении ребё</w:t>
      </w:r>
      <w:r w:rsidRPr="0005466A">
        <w:rPr>
          <w:color w:val="auto"/>
        </w:rPr>
        <w:t>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w:t>
      </w:r>
      <w:r>
        <w:rPr>
          <w:color w:val="auto"/>
        </w:rPr>
        <w:t>ё</w:t>
      </w:r>
      <w:r w:rsidRPr="0005466A">
        <w:rPr>
          <w:color w:val="auto"/>
        </w:rPr>
        <w:t>нка. Может не накапливать элементарного бытового жизненного опыта, но проявлять компетентность в более формальных, отвлеч</w:t>
      </w:r>
      <w:r>
        <w:rPr>
          <w:color w:val="auto"/>
        </w:rPr>
        <w:t>ё</w:t>
      </w:r>
      <w:r w:rsidRPr="0005466A">
        <w:rPr>
          <w:color w:val="auto"/>
        </w:rPr>
        <w:t>нных областях знания – выделять цвета, геометрические формы, интересоваться цифрами, буквами, грамматич</w:t>
      </w:r>
      <w:r>
        <w:rPr>
          <w:color w:val="auto"/>
        </w:rPr>
        <w:t>ескими формами и т.п. Этому ребё</w:t>
      </w:r>
      <w:r w:rsidRPr="0005466A">
        <w:rPr>
          <w:color w:val="auto"/>
        </w:rPr>
        <w:t xml:space="preserve">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 </w:t>
      </w:r>
    </w:p>
    <w:p w:rsidR="005C4C9A" w:rsidRPr="0072504C" w:rsidRDefault="005C4C9A" w:rsidP="003F3ACE">
      <w:pPr>
        <w:pStyle w:val="Default"/>
        <w:ind w:firstLine="567"/>
        <w:jc w:val="both"/>
        <w:rPr>
          <w:color w:val="auto"/>
        </w:rPr>
      </w:pPr>
      <w:r w:rsidRPr="0005466A">
        <w:rPr>
          <w:color w:val="auto"/>
        </w:rPr>
        <w:lastRenderedPageBreak/>
        <w:t xml:space="preserve">Передача таким детям социального опыта, введение их в культуру представляют особенную трудность. </w:t>
      </w:r>
      <w:r w:rsidRPr="0072504C">
        <w:rPr>
          <w:iCs/>
          <w:color w:val="auto"/>
        </w:rPr>
        <w:t xml:space="preserve">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rsidR="005C4C9A" w:rsidRPr="0005466A" w:rsidRDefault="005C4C9A" w:rsidP="003F3ACE">
      <w:pPr>
        <w:pStyle w:val="Default"/>
        <w:ind w:firstLine="567"/>
        <w:jc w:val="both"/>
        <w:rPr>
          <w:color w:val="auto"/>
        </w:rPr>
      </w:pPr>
      <w:r w:rsidRPr="0005466A">
        <w:rPr>
          <w:color w:val="auto"/>
        </w:rPr>
        <w:t xml:space="preserve">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 </w:t>
      </w:r>
    </w:p>
    <w:p w:rsidR="005C4C9A" w:rsidRPr="00D321BD" w:rsidRDefault="005C4C9A" w:rsidP="003F3ACE">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Для обучающихся с РАС, отягощенными умственной отсталостью, характерны следующие специфические образовательные потребности:</w:t>
      </w:r>
    </w:p>
    <w:p w:rsidR="005C4C9A" w:rsidRPr="00D321BD" w:rsidRDefault="005C4C9A" w:rsidP="003F3AC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21BD">
        <w:rPr>
          <w:rFonts w:ascii="Times New Roman" w:eastAsia="Times New Roman" w:hAnsi="Times New Roman" w:cs="Times New Roman"/>
          <w:sz w:val="24"/>
          <w:szCs w:val="24"/>
        </w:rPr>
        <w:t>наглядно-действенный характер содержания образования;</w:t>
      </w:r>
    </w:p>
    <w:p w:rsidR="005C4C9A" w:rsidRPr="00D321BD" w:rsidRDefault="005C4C9A" w:rsidP="003F3AC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21BD">
        <w:rPr>
          <w:rFonts w:ascii="Times New Roman" w:eastAsia="Times New Roman" w:hAnsi="Times New Roman" w:cs="Times New Roman"/>
          <w:sz w:val="24"/>
          <w:szCs w:val="24"/>
        </w:rPr>
        <w:t>упрощение системы учебно-познавательных задач, решаемых в процессе образования;</w:t>
      </w:r>
    </w:p>
    <w:p w:rsidR="005C4C9A" w:rsidRPr="00D321BD" w:rsidRDefault="005C4C9A" w:rsidP="003F3AC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21BD">
        <w:rPr>
          <w:rFonts w:ascii="Times New Roman" w:eastAsia="Times New Roman" w:hAnsi="Times New Roman" w:cs="Times New Roman"/>
          <w:sz w:val="24"/>
          <w:szCs w:val="24"/>
        </w:rPr>
        <w:t>введение учебных предметов, способствующих формированию представлений об естественных и социальных компонентах окружающего мира;</w:t>
      </w:r>
    </w:p>
    <w:p w:rsidR="005C4C9A" w:rsidRPr="00D321BD" w:rsidRDefault="005C4C9A" w:rsidP="003F3AC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21BD">
        <w:rPr>
          <w:rFonts w:ascii="Times New Roman" w:eastAsia="Times New Roman" w:hAnsi="Times New Roman" w:cs="Times New Roman"/>
          <w:sz w:val="24"/>
          <w:szCs w:val="24"/>
        </w:rPr>
        <w:t>отработка средств коммуникации, социально-бытовых навыков;</w:t>
      </w:r>
    </w:p>
    <w:p w:rsidR="005C4C9A" w:rsidRPr="00D321BD" w:rsidRDefault="005C4C9A" w:rsidP="003F3AC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21BD">
        <w:rPr>
          <w:rFonts w:ascii="Times New Roman" w:eastAsia="Times New Roman" w:hAnsi="Times New Roman" w:cs="Times New Roman"/>
          <w:sz w:val="24"/>
          <w:szCs w:val="24"/>
        </w:rPr>
        <w:t>специальное обучение «переносу» сформированных знаний умений в новые ситуации взаимодействия с действительностью;</w:t>
      </w:r>
    </w:p>
    <w:p w:rsidR="005C4C9A" w:rsidRPr="00D321BD" w:rsidRDefault="005C4C9A" w:rsidP="003F3AC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21BD">
        <w:rPr>
          <w:rFonts w:ascii="Times New Roman" w:eastAsia="Times New Roman" w:hAnsi="Times New Roman" w:cs="Times New Roman"/>
          <w:sz w:val="24"/>
          <w:szCs w:val="24"/>
        </w:rPr>
        <w:t>необходимость постоянной актуализации знаний, умений и одобряемых обществом норм поведения;</w:t>
      </w:r>
    </w:p>
    <w:p w:rsidR="005C4C9A" w:rsidRPr="00D321BD" w:rsidRDefault="005C4C9A" w:rsidP="003F3AC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21BD">
        <w:rPr>
          <w:rFonts w:ascii="Times New Roman" w:eastAsia="Times New Roman" w:hAnsi="Times New Roman" w:cs="Times New Roman"/>
          <w:sz w:val="24"/>
          <w:szCs w:val="24"/>
        </w:rPr>
        <w:t>использование преимущественно позитивных средств стимуляции деятельности и поведения;</w:t>
      </w:r>
    </w:p>
    <w:p w:rsidR="005C4C9A" w:rsidRPr="00D321BD" w:rsidRDefault="005C4C9A" w:rsidP="003F3AC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21BD">
        <w:rPr>
          <w:rFonts w:ascii="Times New Roman" w:eastAsia="Times New Roman" w:hAnsi="Times New Roman" w:cs="Times New Roman"/>
          <w:sz w:val="24"/>
          <w:szCs w:val="24"/>
        </w:rPr>
        <w:t>стимуляция познавательной активности, формирование</w:t>
      </w:r>
      <w:r>
        <w:rPr>
          <w:rFonts w:ascii="Times New Roman" w:eastAsia="Times New Roman" w:hAnsi="Times New Roman" w:cs="Times New Roman"/>
          <w:sz w:val="24"/>
          <w:szCs w:val="24"/>
        </w:rPr>
        <w:t xml:space="preserve"> </w:t>
      </w:r>
      <w:r w:rsidRPr="00D321BD">
        <w:rPr>
          <w:rFonts w:ascii="Times New Roman" w:eastAsia="Times New Roman" w:hAnsi="Times New Roman" w:cs="Times New Roman"/>
          <w:sz w:val="24"/>
          <w:szCs w:val="24"/>
        </w:rPr>
        <w:t>потребности в познании окружающего мира и во взаимодействии с ним.</w:t>
      </w:r>
    </w:p>
    <w:p w:rsidR="005C4C9A" w:rsidRPr="0005466A" w:rsidRDefault="005C4C9A" w:rsidP="005C4C9A">
      <w:pPr>
        <w:spacing w:after="0" w:line="240" w:lineRule="auto"/>
        <w:jc w:val="both"/>
        <w:rPr>
          <w:rFonts w:ascii="Times New Roman" w:hAnsi="Times New Roman" w:cs="Times New Roman"/>
          <w:b/>
          <w:color w:val="auto"/>
          <w:sz w:val="24"/>
          <w:szCs w:val="24"/>
        </w:rPr>
      </w:pPr>
      <w:r w:rsidRPr="00D321BD">
        <w:rPr>
          <w:rFonts w:ascii="Times New Roman" w:eastAsia="Times New Roman" w:hAnsi="Times New Roman" w:cs="Times New Roman"/>
          <w:sz w:val="24"/>
          <w:szCs w:val="24"/>
        </w:rPr>
        <w:t xml:space="preserve"> </w:t>
      </w:r>
      <w:r w:rsidRPr="0005466A">
        <w:rPr>
          <w:rFonts w:ascii="Times New Roman" w:hAnsi="Times New Roman" w:cs="Times New Roman"/>
          <w:b/>
          <w:color w:val="auto"/>
          <w:sz w:val="24"/>
          <w:szCs w:val="24"/>
        </w:rPr>
        <w:t>Общая характеристика адаптированной основной общеобразовательной программы  начального общего образования</w:t>
      </w:r>
    </w:p>
    <w:p w:rsidR="005C4C9A" w:rsidRPr="0005466A" w:rsidRDefault="005C4C9A" w:rsidP="005C4C9A">
      <w:pPr>
        <w:spacing w:after="0"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Вариант 8.4</w:t>
      </w:r>
      <w:r w:rsidRPr="0005466A">
        <w:rPr>
          <w:rFonts w:ascii="Times New Roman" w:hAnsi="Times New Roman" w:cs="Times New Roman"/>
          <w:color w:val="auto"/>
          <w:sz w:val="24"/>
          <w:szCs w:val="24"/>
        </w:rPr>
        <w:t xml:space="preserve"> АООП НОО предполагает, что обучающийся с РАС получает образование, </w:t>
      </w:r>
      <w:r>
        <w:rPr>
          <w:rFonts w:ascii="Times New Roman" w:hAnsi="Times New Roman" w:cs="Times New Roman"/>
          <w:color w:val="auto"/>
          <w:sz w:val="24"/>
          <w:szCs w:val="24"/>
        </w:rPr>
        <w:t xml:space="preserve">которое по содержанию и итоговым достижениям не </w:t>
      </w:r>
      <w:r w:rsidRPr="0005466A">
        <w:rPr>
          <w:rFonts w:ascii="Times New Roman" w:hAnsi="Times New Roman" w:cs="Times New Roman"/>
          <w:color w:val="auto"/>
          <w:sz w:val="24"/>
          <w:szCs w:val="24"/>
        </w:rPr>
        <w:t>соот</w:t>
      </w:r>
      <w:r>
        <w:rPr>
          <w:rFonts w:ascii="Times New Roman" w:hAnsi="Times New Roman" w:cs="Times New Roman"/>
          <w:color w:val="auto"/>
          <w:sz w:val="24"/>
          <w:szCs w:val="24"/>
        </w:rPr>
        <w:t>носится  к моменту завершения школьного обучения с содержанием и итоговыми достижениями</w:t>
      </w:r>
      <w:r w:rsidRPr="0005466A">
        <w:rPr>
          <w:rFonts w:ascii="Times New Roman" w:hAnsi="Times New Roman" w:cs="Times New Roman"/>
          <w:color w:val="auto"/>
          <w:sz w:val="24"/>
          <w:szCs w:val="24"/>
        </w:rPr>
        <w:t xml:space="preserve"> сверстников, не имеющих ограничений по возможностям здоровья, в пролонгированные сроки. Данный вариант предполагает пролонгированные сроки обучения: </w:t>
      </w:r>
      <w:r>
        <w:rPr>
          <w:rFonts w:ascii="Times New Roman" w:hAnsi="Times New Roman" w:cs="Times New Roman"/>
          <w:color w:val="auto"/>
          <w:sz w:val="24"/>
          <w:szCs w:val="24"/>
        </w:rPr>
        <w:t>шес</w:t>
      </w:r>
      <w:r w:rsidRPr="0005466A">
        <w:rPr>
          <w:rFonts w:ascii="Times New Roman" w:hAnsi="Times New Roman" w:cs="Times New Roman"/>
          <w:color w:val="auto"/>
          <w:sz w:val="24"/>
          <w:szCs w:val="24"/>
        </w:rPr>
        <w:t>ть лет</w:t>
      </w:r>
      <w:r>
        <w:rPr>
          <w:rFonts w:ascii="Times New Roman" w:hAnsi="Times New Roman" w:cs="Times New Roman"/>
          <w:color w:val="auto"/>
          <w:sz w:val="24"/>
          <w:szCs w:val="24"/>
        </w:rPr>
        <w:t>.</w:t>
      </w:r>
      <w:r w:rsidRPr="0005466A">
        <w:rPr>
          <w:rFonts w:ascii="Times New Roman" w:hAnsi="Times New Roman" w:cs="Times New Roman"/>
          <w:color w:val="auto"/>
          <w:sz w:val="24"/>
          <w:szCs w:val="24"/>
        </w:rPr>
        <w:t xml:space="preserve"> </w:t>
      </w:r>
    </w:p>
    <w:p w:rsidR="005C4C9A" w:rsidRPr="0005466A" w:rsidRDefault="005C4C9A" w:rsidP="005C4C9A">
      <w:pPr>
        <w:spacing w:after="0" w:line="240" w:lineRule="auto"/>
        <w:ind w:firstLine="567"/>
        <w:jc w:val="both"/>
        <w:rPr>
          <w:rFonts w:ascii="Times New Roman" w:hAnsi="Times New Roman" w:cs="Times New Roman"/>
          <w:color w:val="auto"/>
          <w:sz w:val="24"/>
          <w:szCs w:val="24"/>
        </w:rPr>
      </w:pPr>
      <w:r w:rsidRPr="0005466A">
        <w:rPr>
          <w:rFonts w:ascii="Times New Roman" w:hAnsi="Times New Roman" w:cs="Times New Roman"/>
          <w:color w:val="auto"/>
          <w:sz w:val="24"/>
          <w:szCs w:val="24"/>
        </w:rPr>
        <w:t xml:space="preserve">Данный вариант предполагает </w:t>
      </w:r>
      <w:r>
        <w:rPr>
          <w:rFonts w:ascii="Times New Roman" w:hAnsi="Times New Roman" w:cs="Times New Roman"/>
          <w:color w:val="auto"/>
          <w:sz w:val="24"/>
          <w:szCs w:val="24"/>
        </w:rPr>
        <w:t xml:space="preserve">планомерное введение обучающегося </w:t>
      </w:r>
      <w:r w:rsidRPr="0005466A">
        <w:rPr>
          <w:rFonts w:ascii="Times New Roman" w:hAnsi="Times New Roman" w:cs="Times New Roman"/>
          <w:color w:val="auto"/>
          <w:sz w:val="24"/>
          <w:szCs w:val="24"/>
        </w:rPr>
        <w:t>в бол</w:t>
      </w:r>
      <w:r>
        <w:rPr>
          <w:rFonts w:ascii="Times New Roman" w:hAnsi="Times New Roman" w:cs="Times New Roman"/>
          <w:color w:val="auto"/>
          <w:sz w:val="24"/>
          <w:szCs w:val="24"/>
        </w:rPr>
        <w:t xml:space="preserve">ее сложную социальную среду, дозированное расширение повседневного жизненного опыта и </w:t>
      </w:r>
      <w:r w:rsidRPr="0005466A">
        <w:rPr>
          <w:rFonts w:ascii="Times New Roman" w:hAnsi="Times New Roman" w:cs="Times New Roman"/>
          <w:color w:val="auto"/>
          <w:sz w:val="24"/>
          <w:szCs w:val="24"/>
        </w:rPr>
        <w:t>социальн</w:t>
      </w:r>
      <w:r>
        <w:rPr>
          <w:rFonts w:ascii="Times New Roman" w:hAnsi="Times New Roman" w:cs="Times New Roman"/>
          <w:color w:val="auto"/>
          <w:sz w:val="24"/>
          <w:szCs w:val="24"/>
        </w:rPr>
        <w:t>ых контактов обучающегося в доступных для него пределах</w:t>
      </w:r>
      <w:r w:rsidRPr="0005466A">
        <w:rPr>
          <w:rFonts w:ascii="Times New Roman" w:hAnsi="Times New Roman" w:cs="Times New Roman"/>
          <w:color w:val="auto"/>
          <w:sz w:val="24"/>
          <w:szCs w:val="24"/>
        </w:rPr>
        <w:t>,</w:t>
      </w:r>
      <w:r>
        <w:rPr>
          <w:rFonts w:ascii="Times New Roman" w:hAnsi="Times New Roman" w:cs="Times New Roman"/>
          <w:color w:val="auto"/>
          <w:sz w:val="24"/>
          <w:szCs w:val="24"/>
        </w:rPr>
        <w:t xml:space="preserve"> в том числе</w:t>
      </w:r>
      <w:r w:rsidRPr="0005466A">
        <w:rPr>
          <w:rFonts w:ascii="Times New Roman" w:hAnsi="Times New Roman" w:cs="Times New Roman"/>
          <w:color w:val="auto"/>
          <w:sz w:val="24"/>
          <w:szCs w:val="24"/>
        </w:rPr>
        <w:t xml:space="preserve">  контактов  с детьми и взрослыми.</w:t>
      </w:r>
    </w:p>
    <w:p w:rsidR="005C4C9A" w:rsidRDefault="005C4C9A" w:rsidP="005C4C9A">
      <w:pPr>
        <w:spacing w:after="0" w:line="240" w:lineRule="auto"/>
        <w:ind w:firstLine="567"/>
        <w:jc w:val="both"/>
        <w:rPr>
          <w:rFonts w:ascii="Times New Roman" w:hAnsi="Times New Roman" w:cs="Times New Roman"/>
          <w:color w:val="auto"/>
          <w:sz w:val="24"/>
          <w:szCs w:val="24"/>
        </w:rPr>
      </w:pPr>
      <w:r w:rsidRPr="0005466A">
        <w:rPr>
          <w:rFonts w:ascii="Times New Roman" w:hAnsi="Times New Roman" w:cs="Times New Roman"/>
          <w:color w:val="auto"/>
          <w:sz w:val="24"/>
          <w:szCs w:val="24"/>
        </w:rPr>
        <w:t xml:space="preserve">Обязательным  является </w:t>
      </w:r>
      <w:r>
        <w:rPr>
          <w:rFonts w:ascii="Times New Roman" w:hAnsi="Times New Roman" w:cs="Times New Roman"/>
          <w:color w:val="auto"/>
          <w:sz w:val="24"/>
          <w:szCs w:val="24"/>
        </w:rPr>
        <w:t>специальная</w:t>
      </w:r>
      <w:r w:rsidRPr="0005466A">
        <w:rPr>
          <w:rFonts w:ascii="Times New Roman" w:hAnsi="Times New Roman" w:cs="Times New Roman"/>
          <w:color w:val="auto"/>
          <w:sz w:val="24"/>
          <w:szCs w:val="24"/>
        </w:rPr>
        <w:t xml:space="preserve"> организация </w:t>
      </w:r>
      <w:r>
        <w:rPr>
          <w:rFonts w:ascii="Times New Roman" w:hAnsi="Times New Roman" w:cs="Times New Roman"/>
          <w:color w:val="auto"/>
          <w:sz w:val="24"/>
          <w:szCs w:val="24"/>
        </w:rPr>
        <w:t xml:space="preserve">среды для реализации особых образовательных потребностей обучающегося, развитие его </w:t>
      </w:r>
      <w:r w:rsidRPr="0005466A">
        <w:rPr>
          <w:rFonts w:ascii="Times New Roman" w:hAnsi="Times New Roman" w:cs="Times New Roman"/>
          <w:color w:val="auto"/>
          <w:sz w:val="24"/>
          <w:szCs w:val="24"/>
        </w:rPr>
        <w:t>жизненной компетенции</w:t>
      </w:r>
      <w:r>
        <w:rPr>
          <w:rFonts w:ascii="Times New Roman" w:hAnsi="Times New Roman" w:cs="Times New Roman"/>
          <w:color w:val="auto"/>
          <w:sz w:val="24"/>
          <w:szCs w:val="24"/>
        </w:rPr>
        <w:t xml:space="preserve"> в разных социальных сферах (образовательной, семейной, досуговой, трудовой и других). </w:t>
      </w:r>
    </w:p>
    <w:p w:rsidR="005C4C9A" w:rsidRPr="0005466A" w:rsidRDefault="005C4C9A" w:rsidP="005C4C9A">
      <w:pPr>
        <w:spacing w:after="0" w:line="240" w:lineRule="auto"/>
        <w:ind w:firstLine="567"/>
        <w:jc w:val="both"/>
        <w:rPr>
          <w:rFonts w:ascii="Times New Roman" w:hAnsi="Times New Roman" w:cs="Times New Roman"/>
          <w:color w:val="auto"/>
          <w:sz w:val="24"/>
          <w:szCs w:val="24"/>
        </w:rPr>
      </w:pPr>
    </w:p>
    <w:p w:rsidR="005C4C9A" w:rsidRDefault="005C4C9A" w:rsidP="005C4C9A">
      <w:pPr>
        <w:spacing w:after="0" w:line="240" w:lineRule="auto"/>
        <w:ind w:firstLine="567"/>
        <w:jc w:val="center"/>
        <w:rPr>
          <w:rFonts w:ascii="Times New Roman" w:hAnsi="Times New Roman" w:cs="Times New Roman"/>
          <w:b/>
          <w:color w:val="auto"/>
          <w:sz w:val="24"/>
          <w:szCs w:val="24"/>
        </w:rPr>
      </w:pPr>
      <w:r w:rsidRPr="0005466A">
        <w:rPr>
          <w:rFonts w:ascii="Times New Roman" w:hAnsi="Times New Roman" w:cs="Times New Roman"/>
          <w:b/>
          <w:color w:val="auto"/>
          <w:sz w:val="24"/>
          <w:szCs w:val="24"/>
        </w:rPr>
        <w:t>1.</w:t>
      </w:r>
      <w:r>
        <w:rPr>
          <w:rFonts w:ascii="Times New Roman" w:hAnsi="Times New Roman" w:cs="Times New Roman"/>
          <w:b/>
          <w:color w:val="auto"/>
          <w:sz w:val="24"/>
          <w:szCs w:val="24"/>
        </w:rPr>
        <w:t>2</w:t>
      </w:r>
      <w:r w:rsidRPr="0005466A">
        <w:rPr>
          <w:rFonts w:ascii="Times New Roman" w:hAnsi="Times New Roman" w:cs="Times New Roman"/>
          <w:b/>
          <w:color w:val="auto"/>
          <w:sz w:val="24"/>
          <w:szCs w:val="24"/>
        </w:rPr>
        <w:t>.Планируемые результаты освоения обучающим</w:t>
      </w:r>
      <w:r w:rsidR="003D1552">
        <w:rPr>
          <w:rFonts w:ascii="Times New Roman" w:hAnsi="Times New Roman" w:cs="Times New Roman"/>
          <w:b/>
          <w:color w:val="auto"/>
          <w:sz w:val="24"/>
          <w:szCs w:val="24"/>
        </w:rPr>
        <w:t xml:space="preserve">ися </w:t>
      </w:r>
      <w:r w:rsidRPr="0005466A">
        <w:rPr>
          <w:rFonts w:ascii="Times New Roman" w:hAnsi="Times New Roman" w:cs="Times New Roman"/>
          <w:b/>
          <w:color w:val="auto"/>
          <w:sz w:val="24"/>
          <w:szCs w:val="24"/>
        </w:rPr>
        <w:t>адаптированной основной общеобразовательной програм</w:t>
      </w:r>
      <w:r w:rsidR="003D1552">
        <w:rPr>
          <w:rFonts w:ascii="Times New Roman" w:hAnsi="Times New Roman" w:cs="Times New Roman"/>
          <w:b/>
          <w:color w:val="auto"/>
          <w:sz w:val="24"/>
          <w:szCs w:val="24"/>
        </w:rPr>
        <w:t xml:space="preserve">мы </w:t>
      </w:r>
    </w:p>
    <w:p w:rsidR="003D1552" w:rsidRPr="0005466A" w:rsidRDefault="003D1552" w:rsidP="005C4C9A">
      <w:pPr>
        <w:spacing w:after="0" w:line="240" w:lineRule="auto"/>
        <w:ind w:firstLine="567"/>
        <w:jc w:val="center"/>
        <w:rPr>
          <w:rFonts w:ascii="Times New Roman" w:hAnsi="Times New Roman" w:cs="Times New Roman"/>
          <w:b/>
          <w:color w:val="auto"/>
          <w:sz w:val="24"/>
          <w:szCs w:val="24"/>
        </w:rPr>
      </w:pPr>
    </w:p>
    <w:p w:rsidR="005C4C9A" w:rsidRPr="0005466A" w:rsidRDefault="005C4C9A" w:rsidP="005C4C9A">
      <w:pPr>
        <w:spacing w:after="0" w:line="240" w:lineRule="auto"/>
        <w:ind w:firstLine="567"/>
        <w:jc w:val="both"/>
        <w:rPr>
          <w:rFonts w:ascii="Times New Roman" w:hAnsi="Times New Roman" w:cs="Times New Roman"/>
          <w:color w:val="auto"/>
          <w:sz w:val="24"/>
          <w:szCs w:val="24"/>
        </w:rPr>
      </w:pPr>
      <w:r w:rsidRPr="0005466A">
        <w:rPr>
          <w:rFonts w:ascii="Times New Roman" w:hAnsi="Times New Roman" w:cs="Times New Roman"/>
          <w:color w:val="auto"/>
          <w:sz w:val="24"/>
          <w:szCs w:val="24"/>
        </w:rPr>
        <w:t>Результаты освоения обучающимися с РАС АООП НОО оцениваются как итоговые на момент завершения начального общего образования.</w:t>
      </w:r>
    </w:p>
    <w:p w:rsidR="005C4C9A" w:rsidRDefault="005C4C9A" w:rsidP="005C4C9A">
      <w:pPr>
        <w:spacing w:after="0" w:line="240" w:lineRule="auto"/>
        <w:ind w:firstLine="567"/>
        <w:jc w:val="both"/>
        <w:rPr>
          <w:rFonts w:ascii="Times New Roman" w:hAnsi="Times New Roman" w:cs="Times New Roman"/>
          <w:color w:val="auto"/>
          <w:sz w:val="24"/>
          <w:szCs w:val="24"/>
        </w:rPr>
      </w:pPr>
      <w:r w:rsidRPr="0005466A">
        <w:rPr>
          <w:rFonts w:ascii="Times New Roman" w:hAnsi="Times New Roman" w:cs="Times New Roman"/>
          <w:color w:val="auto"/>
          <w:sz w:val="24"/>
          <w:szCs w:val="24"/>
        </w:rPr>
        <w:t xml:space="preserve">Освоение  адаптированной  общеобразовательной  программы начального общего образования (вариант </w:t>
      </w:r>
      <w:r>
        <w:rPr>
          <w:rFonts w:ascii="Times New Roman" w:hAnsi="Times New Roman" w:cs="Times New Roman"/>
          <w:color w:val="auto"/>
          <w:sz w:val="24"/>
          <w:szCs w:val="24"/>
        </w:rPr>
        <w:t>8.4</w:t>
      </w:r>
      <w:r w:rsidRPr="0005466A">
        <w:rPr>
          <w:rFonts w:ascii="Times New Roman" w:hAnsi="Times New Roman" w:cs="Times New Roman"/>
          <w:color w:val="auto"/>
          <w:sz w:val="24"/>
          <w:szCs w:val="24"/>
        </w:rPr>
        <w:t xml:space="preserve">), созданной на основе Стандарта, обеспечивает достижение   обучающимися с расстройствами аутистического </w:t>
      </w:r>
      <w:r>
        <w:rPr>
          <w:rFonts w:ascii="Times New Roman" w:hAnsi="Times New Roman" w:cs="Times New Roman"/>
          <w:color w:val="auto"/>
          <w:sz w:val="24"/>
          <w:szCs w:val="24"/>
        </w:rPr>
        <w:t>спектра дву</w:t>
      </w:r>
      <w:r w:rsidRPr="0005466A">
        <w:rPr>
          <w:rFonts w:ascii="Times New Roman" w:hAnsi="Times New Roman" w:cs="Times New Roman"/>
          <w:color w:val="auto"/>
          <w:sz w:val="24"/>
          <w:szCs w:val="24"/>
        </w:rPr>
        <w:t>х видов результатов: личностных</w:t>
      </w:r>
      <w:r>
        <w:rPr>
          <w:rFonts w:ascii="Times New Roman" w:hAnsi="Times New Roman" w:cs="Times New Roman"/>
          <w:color w:val="auto"/>
          <w:sz w:val="24"/>
          <w:szCs w:val="24"/>
        </w:rPr>
        <w:t xml:space="preserve"> </w:t>
      </w:r>
      <w:r w:rsidRPr="0005466A">
        <w:rPr>
          <w:rFonts w:ascii="Times New Roman" w:hAnsi="Times New Roman" w:cs="Times New Roman"/>
          <w:color w:val="auto"/>
          <w:sz w:val="24"/>
          <w:szCs w:val="24"/>
        </w:rPr>
        <w:t>и предметных.</w:t>
      </w:r>
    </w:p>
    <w:p w:rsidR="005C4C9A" w:rsidRPr="00D321BD" w:rsidRDefault="005C4C9A" w:rsidP="003D1552">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в культуру, овладение ими социокультурным опытом.</w:t>
      </w:r>
    </w:p>
    <w:p w:rsidR="005C4C9A" w:rsidRPr="00494A7F" w:rsidRDefault="005C4C9A" w:rsidP="005C4C9A">
      <w:pPr>
        <w:autoSpaceDE w:val="0"/>
        <w:autoSpaceDN w:val="0"/>
        <w:adjustRightInd w:val="0"/>
        <w:spacing w:after="0" w:line="240" w:lineRule="auto"/>
        <w:ind w:firstLine="284"/>
        <w:jc w:val="both"/>
        <w:rPr>
          <w:rFonts w:ascii="Times New Roman" w:hAnsi="Times New Roman" w:cs="Times New Roman"/>
          <w:sz w:val="24"/>
          <w:szCs w:val="24"/>
        </w:rPr>
      </w:pPr>
      <w:r w:rsidRPr="00494A7F">
        <w:rPr>
          <w:rFonts w:ascii="Times New Roman" w:hAnsi="Times New Roman" w:cs="Times New Roman"/>
          <w:sz w:val="24"/>
          <w:szCs w:val="24"/>
        </w:rPr>
        <w:lastRenderedPageBreak/>
        <w:t>Возможные личностные результаты освоения АООП обучающимися с РАС, осложненными умственной отсталостью (умеренной, тяжелой, глубокой, тяжелыми и множественными нарушениями развития), заносятся в СИПР с учетом их индивидуальных возможностей и особых образовательных потребностей и могут включать:</w:t>
      </w:r>
    </w:p>
    <w:p w:rsidR="005C4C9A" w:rsidRPr="00494A7F" w:rsidRDefault="005C4C9A" w:rsidP="005C4C9A">
      <w:pPr>
        <w:autoSpaceDE w:val="0"/>
        <w:autoSpaceDN w:val="0"/>
        <w:adjustRightInd w:val="0"/>
        <w:spacing w:after="0" w:line="240" w:lineRule="auto"/>
        <w:ind w:firstLine="284"/>
        <w:jc w:val="both"/>
        <w:rPr>
          <w:rFonts w:ascii="Times New Roman" w:hAnsi="Times New Roman" w:cs="Times New Roman"/>
          <w:sz w:val="24"/>
          <w:szCs w:val="24"/>
        </w:rPr>
      </w:pPr>
      <w:r w:rsidRPr="00494A7F">
        <w:rPr>
          <w:rFonts w:ascii="Times New Roman" w:hAnsi="Times New Roman" w:cs="Times New Roman"/>
          <w:sz w:val="24"/>
          <w:szCs w:val="24"/>
        </w:rPr>
        <w:t>1) осознание себя, своего "Я"; осознание своей принадлежности к определенному полу; социально-эмоциональное участие в процессе общения и совместной деятельности;</w:t>
      </w:r>
    </w:p>
    <w:p w:rsidR="005C4C9A" w:rsidRPr="00494A7F" w:rsidRDefault="005C4C9A" w:rsidP="005C4C9A">
      <w:pPr>
        <w:autoSpaceDE w:val="0"/>
        <w:autoSpaceDN w:val="0"/>
        <w:adjustRightInd w:val="0"/>
        <w:spacing w:after="0" w:line="240" w:lineRule="auto"/>
        <w:ind w:firstLine="284"/>
        <w:jc w:val="both"/>
        <w:rPr>
          <w:rFonts w:ascii="Times New Roman" w:hAnsi="Times New Roman" w:cs="Times New Roman"/>
          <w:sz w:val="24"/>
          <w:szCs w:val="24"/>
        </w:rPr>
      </w:pPr>
      <w:r w:rsidRPr="00494A7F">
        <w:rPr>
          <w:rFonts w:ascii="Times New Roman" w:hAnsi="Times New Roman" w:cs="Times New Roman"/>
          <w:sz w:val="24"/>
          <w:szCs w:val="24"/>
        </w:rPr>
        <w:t>2) развитие адекватных представлений о окружающем социальном мире, овладение социально-бытовыми умениями, необходимыми в повседневной жизни дома и в школе, умение выполнять посильную домашнюю работу, включаться школьные дела;</w:t>
      </w:r>
    </w:p>
    <w:p w:rsidR="005C4C9A" w:rsidRPr="00494A7F" w:rsidRDefault="005C4C9A" w:rsidP="005C4C9A">
      <w:pPr>
        <w:autoSpaceDE w:val="0"/>
        <w:autoSpaceDN w:val="0"/>
        <w:adjustRightInd w:val="0"/>
        <w:spacing w:after="0" w:line="240" w:lineRule="auto"/>
        <w:ind w:firstLine="284"/>
        <w:jc w:val="both"/>
        <w:rPr>
          <w:rFonts w:ascii="Times New Roman" w:hAnsi="Times New Roman" w:cs="Times New Roman"/>
          <w:sz w:val="24"/>
          <w:szCs w:val="24"/>
        </w:rPr>
      </w:pPr>
      <w:r w:rsidRPr="00494A7F">
        <w:rPr>
          <w:rFonts w:ascii="Times New Roman" w:hAnsi="Times New Roman" w:cs="Times New Roman"/>
          <w:sz w:val="24"/>
          <w:szCs w:val="24"/>
        </w:rPr>
        <w:t>3) умение сообщать о нездоровье, опасности и т.д.</w:t>
      </w:r>
    </w:p>
    <w:p w:rsidR="005C4C9A" w:rsidRPr="00494A7F" w:rsidRDefault="005C4C9A" w:rsidP="005C4C9A">
      <w:pPr>
        <w:autoSpaceDE w:val="0"/>
        <w:autoSpaceDN w:val="0"/>
        <w:adjustRightInd w:val="0"/>
        <w:spacing w:after="0" w:line="240" w:lineRule="auto"/>
        <w:ind w:firstLine="284"/>
        <w:jc w:val="both"/>
        <w:rPr>
          <w:rFonts w:ascii="Times New Roman" w:hAnsi="Times New Roman" w:cs="Times New Roman"/>
          <w:sz w:val="24"/>
          <w:szCs w:val="24"/>
        </w:rPr>
      </w:pPr>
      <w:r w:rsidRPr="00494A7F">
        <w:rPr>
          <w:rFonts w:ascii="Times New Roman" w:hAnsi="Times New Roman" w:cs="Times New Roman"/>
          <w:sz w:val="24"/>
          <w:szCs w:val="24"/>
        </w:rPr>
        <w:t>4) владение элементарными навыками коммуникации и принятыми нормами взаимодействия;</w:t>
      </w:r>
    </w:p>
    <w:p w:rsidR="005C4C9A" w:rsidRPr="00494A7F" w:rsidRDefault="005C4C9A" w:rsidP="005C4C9A">
      <w:pPr>
        <w:autoSpaceDE w:val="0"/>
        <w:autoSpaceDN w:val="0"/>
        <w:adjustRightInd w:val="0"/>
        <w:spacing w:after="0" w:line="240" w:lineRule="auto"/>
        <w:ind w:firstLine="284"/>
        <w:jc w:val="both"/>
        <w:rPr>
          <w:rFonts w:ascii="Times New Roman" w:hAnsi="Times New Roman" w:cs="Times New Roman"/>
          <w:sz w:val="24"/>
          <w:szCs w:val="24"/>
        </w:rPr>
      </w:pPr>
      <w:r w:rsidRPr="00494A7F">
        <w:rPr>
          <w:rFonts w:ascii="Times New Roman" w:hAnsi="Times New Roman" w:cs="Times New Roman"/>
          <w:sz w:val="24"/>
          <w:szCs w:val="24"/>
        </w:rPr>
        <w:t>5) первоначальное осмысление социального окружения;</w:t>
      </w:r>
    </w:p>
    <w:p w:rsidR="005C4C9A" w:rsidRPr="00494A7F" w:rsidRDefault="005C4C9A" w:rsidP="005C4C9A">
      <w:pPr>
        <w:autoSpaceDE w:val="0"/>
        <w:autoSpaceDN w:val="0"/>
        <w:adjustRightInd w:val="0"/>
        <w:spacing w:after="0" w:line="240" w:lineRule="auto"/>
        <w:ind w:firstLine="284"/>
        <w:jc w:val="both"/>
        <w:rPr>
          <w:rFonts w:ascii="Times New Roman" w:hAnsi="Times New Roman" w:cs="Times New Roman"/>
          <w:sz w:val="24"/>
          <w:szCs w:val="24"/>
        </w:rPr>
      </w:pPr>
      <w:r w:rsidRPr="00494A7F">
        <w:rPr>
          <w:rFonts w:ascii="Times New Roman" w:hAnsi="Times New Roman" w:cs="Times New Roman"/>
          <w:sz w:val="24"/>
          <w:szCs w:val="24"/>
        </w:rPr>
        <w:t>6) развитие самостоятельности;</w:t>
      </w:r>
    </w:p>
    <w:p w:rsidR="005C4C9A" w:rsidRPr="00494A7F" w:rsidRDefault="005C4C9A" w:rsidP="005C4C9A">
      <w:pPr>
        <w:autoSpaceDE w:val="0"/>
        <w:autoSpaceDN w:val="0"/>
        <w:adjustRightInd w:val="0"/>
        <w:spacing w:after="0" w:line="240" w:lineRule="auto"/>
        <w:ind w:firstLine="284"/>
        <w:jc w:val="both"/>
        <w:rPr>
          <w:rFonts w:ascii="Times New Roman" w:hAnsi="Times New Roman" w:cs="Times New Roman"/>
          <w:sz w:val="24"/>
          <w:szCs w:val="24"/>
        </w:rPr>
      </w:pPr>
      <w:r w:rsidRPr="00494A7F">
        <w:rPr>
          <w:rFonts w:ascii="Times New Roman" w:hAnsi="Times New Roman" w:cs="Times New Roman"/>
          <w:sz w:val="24"/>
          <w:szCs w:val="24"/>
        </w:rPr>
        <w:t>7) овладение общепринятыми правилами поведения;</w:t>
      </w:r>
    </w:p>
    <w:p w:rsidR="005C4C9A" w:rsidRDefault="005C4C9A" w:rsidP="005C4C9A">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494A7F">
        <w:rPr>
          <w:rFonts w:ascii="Times New Roman" w:hAnsi="Times New Roman" w:cs="Times New Roman"/>
          <w:sz w:val="24"/>
          <w:szCs w:val="24"/>
        </w:rPr>
        <w:t>8) наличие интереса к практической деятельности.</w:t>
      </w:r>
    </w:p>
    <w:p w:rsidR="005C4C9A" w:rsidRDefault="005C4C9A" w:rsidP="003D1552">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b/>
          <w:bCs/>
          <w:sz w:val="24"/>
          <w:szCs w:val="24"/>
        </w:rPr>
        <w:t>Предметные результаты</w:t>
      </w:r>
      <w:r w:rsidRPr="00D321BD">
        <w:rPr>
          <w:rFonts w:ascii="Times New Roman" w:eastAsia="Times New Roman" w:hAnsi="Times New Roman" w:cs="Times New Roman"/>
          <w:sz w:val="24"/>
          <w:szCs w:val="24"/>
        </w:rPr>
        <w:t xml:space="preserve"> освоения АО</w:t>
      </w:r>
      <w:r>
        <w:rPr>
          <w:rFonts w:ascii="Times New Roman" w:eastAsia="Times New Roman" w:hAnsi="Times New Roman" w:cs="Times New Roman"/>
          <w:sz w:val="24"/>
          <w:szCs w:val="24"/>
        </w:rPr>
        <w:t>О</w:t>
      </w:r>
      <w:r w:rsidRPr="00D321BD">
        <w:rPr>
          <w:rFonts w:ascii="Times New Roman" w:eastAsia="Times New Roman" w:hAnsi="Times New Roman" w:cs="Times New Roman"/>
          <w:sz w:val="24"/>
          <w:szCs w:val="24"/>
        </w:rPr>
        <w:t>П начального образования включают освоенные обучающимся знания и умения, специфичные для каждой образовательной области, готовность их применения. Предметные результаты обучающегося с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r>
        <w:rPr>
          <w:rFonts w:ascii="Times New Roman" w:eastAsia="Times New Roman" w:hAnsi="Times New Roman" w:cs="Times New Roman"/>
          <w:sz w:val="24"/>
          <w:szCs w:val="24"/>
        </w:rPr>
        <w:t xml:space="preserve"> С учетом особых образовательных потребностей обучающихся с РАС, осложненными умственной отсталостью (умеренной, тяжелой, глубокой, тяжелыми и множественными нарушениями развития) предметные результаты должны отражать:</w:t>
      </w:r>
    </w:p>
    <w:p w:rsidR="005C4C9A" w:rsidRDefault="005C4C9A" w:rsidP="003D155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речевая практика. Речь и речевая практика:</w:t>
      </w:r>
    </w:p>
    <w:p w:rsidR="005C4C9A" w:rsidRDefault="005C4C9A" w:rsidP="003D155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умение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взаимодействия со взрослыми и детьми для решения практических задач;</w:t>
      </w:r>
    </w:p>
    <w:p w:rsidR="005C4C9A" w:rsidRDefault="005C4C9A" w:rsidP="003D155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умение вступать в контакт, поддерживать и завершать его, используя невербальные и вербальные средства, соблюдая общепринятые правила коммуникации;</w:t>
      </w:r>
    </w:p>
    <w:p w:rsidR="005C4C9A" w:rsidRDefault="005C4C9A" w:rsidP="003D155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понимание и использование слов и простых фраз, обозначающих объекты и явления окружающего мира;</w:t>
      </w:r>
    </w:p>
    <w:p w:rsidR="005C4C9A" w:rsidRDefault="005C4C9A" w:rsidP="003D155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умение использовать знакомый речевой материал в процессе коммуникации в бытовых и практических ситуациях;</w:t>
      </w:r>
    </w:p>
    <w:p w:rsidR="005C4C9A" w:rsidRDefault="005C4C9A" w:rsidP="003D155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умение дополнять отсутствие речевых средств невербальными средствами.</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С учетом особых образовательных потребностей обучающихся с РАС, осложненными умственной отсталостью (умеренной, тяжелой, глубокой, тяжелыми и множественными нарушениями развития) предметные результаты должны отражать:</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Язык и речевая практика</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Речь и альтернативная коммуникация.</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1) умение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взаимодействия со взрослыми и детьми для решения практических задач;</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2) умение вступать в контакт, поддерживать и завершать его, используя невербальные и вербальные средства, соблюдая общепринятые правила коммуникации;</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3) понимание и использование слов и простых фраз, обозначающих объекты и явления окружающего мира;</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4) умение использовать знакомый речевой материал в процессе коммуникации в бытовых и практических ситуациях;</w:t>
      </w:r>
    </w:p>
    <w:p w:rsidR="005C4C9A" w:rsidRDefault="005C4C9A" w:rsidP="003D1552">
      <w:pPr>
        <w:spacing w:after="0" w:line="240" w:lineRule="auto"/>
        <w:ind w:firstLine="567"/>
        <w:jc w:val="both"/>
        <w:rPr>
          <w:rFonts w:ascii="Times New Roman" w:hAnsi="Times New Roman" w:cs="Times New Roman"/>
          <w:sz w:val="24"/>
          <w:szCs w:val="24"/>
        </w:rPr>
      </w:pPr>
      <w:r w:rsidRPr="00366263">
        <w:rPr>
          <w:rFonts w:ascii="Times New Roman" w:hAnsi="Times New Roman" w:cs="Times New Roman"/>
          <w:sz w:val="24"/>
          <w:szCs w:val="24"/>
        </w:rPr>
        <w:t>5) умение дополнять отсутствие речевых средств невербальными средствами</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lastRenderedPageBreak/>
        <w:t>Математика</w:t>
      </w:r>
    </w:p>
    <w:p w:rsidR="005C4C9A" w:rsidRDefault="005C4C9A" w:rsidP="003D1552">
      <w:pPr>
        <w:spacing w:after="0" w:line="240" w:lineRule="auto"/>
        <w:ind w:firstLine="567"/>
        <w:jc w:val="both"/>
        <w:rPr>
          <w:rFonts w:ascii="Times New Roman" w:hAnsi="Times New Roman" w:cs="Times New Roman"/>
          <w:sz w:val="24"/>
          <w:szCs w:val="24"/>
        </w:rPr>
      </w:pPr>
      <w:r w:rsidRPr="00366263">
        <w:rPr>
          <w:rFonts w:ascii="Times New Roman" w:hAnsi="Times New Roman" w:cs="Times New Roman"/>
          <w:sz w:val="24"/>
          <w:szCs w:val="24"/>
        </w:rPr>
        <w:t>Математические представления: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 умение различать и сравнивать предметы по цвету, форме, величине в играх и практической деятельности; способность к перемещению и ориентировке в пространстве в бытовых ситуациях; использование словесных и невербальных средств для передачи пространственных отношений в быту, в предметной, изобразительной и конструктивной деятельности; формирование представлений о количестве, числе, знакомство с цифрами, составом числа в доступных ребенку пределах, счет, решение простых арифметических задач с опорой на наглядность; умение соотносить количество предметов (в допустимых пределах для каждого обучающегося - один - много, один, два, три, четыре, пять... десять) с количеством пальцев, подбором соответствующей цифры (слова); пересчет предметов в доступных ребенку пределах в процессе деятельности; обучение выполнению простых арифметических действий на наглядной основе, пониманию значений арифметических знаков; умение обозначать арифметические действия знаками;</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Окружающий мир.</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Человек: Формирование представлений о себе, своем "Я", осознания общности с другими и отличий "Я" от других; способности к распознаванию своих ощущений и обогащению сенсорного опыта. Умение решать каждодневные жизненные задачи, связанные с удовлетворением первоочередных потребностей: прием пищи, туалет, гигиена тела, одевание (раздевание).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Представления о своей семье, о взаимоотношениях в семье.</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Домоводство: Овладение умением выполнять доступные бытовые поручения (обязанности), связанные с уборкой помещений, с уходом за вещами, участие в покупке продуктов, в процессе приготовления пищи, в сервировке и уборке столов.</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Окружающий природный мир: Формирование представлений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 Формирование первоначальных представлений о животном и растительном мире, их значении в жизни человека.</w:t>
      </w:r>
    </w:p>
    <w:p w:rsidR="005C4C9A" w:rsidRDefault="005C4C9A" w:rsidP="003D1552">
      <w:pPr>
        <w:spacing w:after="0" w:line="240" w:lineRule="auto"/>
        <w:ind w:firstLine="567"/>
        <w:jc w:val="both"/>
        <w:rPr>
          <w:rFonts w:ascii="Times New Roman" w:hAnsi="Times New Roman" w:cs="Times New Roman"/>
          <w:sz w:val="24"/>
          <w:szCs w:val="24"/>
        </w:rPr>
      </w:pPr>
      <w:r w:rsidRPr="00366263">
        <w:rPr>
          <w:rFonts w:ascii="Times New Roman" w:hAnsi="Times New Roman" w:cs="Times New Roman"/>
          <w:sz w:val="24"/>
          <w:szCs w:val="24"/>
        </w:rPr>
        <w:t>Окружающий социальный мир: Формирование первоначальных представлений о мире, созданном человеком: о доме, школе, о расположенных в них и рядом объектах, о транспорте и т.д. Усвоение правил безопасного поведения в помещении и на улице. Представления об окружающих людях: овладение первоначальными представлениями о социальной жизни, о профессиональных и социальных ролях людей. Развитие межличностных и групповых отношений. Накопление положительного опыта сотрудничества и участия в общественной жизни. Формирование представлений об обязанностях и правах ребенка. Представление о своей стране (Россия).</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Искусство</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Музыка и движение. Изобразительная деятельность (рисование, лепка, аппликация):</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1) накопление первоначальных впечатлений от разных видов искусств и получение доступного опыта художественного творчества;</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w:t>
      </w:r>
    </w:p>
    <w:p w:rsidR="005C4C9A" w:rsidRDefault="005C4C9A" w:rsidP="003D1552">
      <w:pPr>
        <w:spacing w:after="0" w:line="240" w:lineRule="auto"/>
        <w:ind w:firstLine="567"/>
        <w:jc w:val="both"/>
        <w:rPr>
          <w:rFonts w:ascii="Times New Roman" w:hAnsi="Times New Roman" w:cs="Times New Roman"/>
          <w:sz w:val="24"/>
          <w:szCs w:val="24"/>
        </w:rPr>
      </w:pPr>
      <w:r w:rsidRPr="00366263">
        <w:rPr>
          <w:rFonts w:ascii="Times New Roman" w:hAnsi="Times New Roman" w:cs="Times New Roman"/>
          <w:sz w:val="24"/>
          <w:szCs w:val="24"/>
        </w:rPr>
        <w:t>3) развитие опыта самовыражения в разных видах искусства, освоение элементарных форм художественного ремесла.</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Технология:</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1) овладение предметными действиями как необходимой основой для самообслуживания, коммуникации, изобразительной, бытовой и трудовой деятельности;</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2) наличие интереса к действиям с предметами и материалами;</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3) умение выполнять простые действия с предметами и материалами под руководством взрослого;</w:t>
      </w:r>
    </w:p>
    <w:p w:rsidR="005C4C9A" w:rsidRPr="00366263" w:rsidRDefault="005C4C9A" w:rsidP="003D1552">
      <w:pPr>
        <w:spacing w:after="0" w:line="240" w:lineRule="auto"/>
        <w:ind w:firstLine="567"/>
        <w:jc w:val="both"/>
        <w:rPr>
          <w:rFonts w:ascii="Times New Roman" w:hAnsi="Times New Roman" w:cs="Times New Roman"/>
          <w:sz w:val="24"/>
          <w:szCs w:val="24"/>
        </w:rPr>
      </w:pPr>
      <w:r w:rsidRPr="00366263">
        <w:rPr>
          <w:rFonts w:ascii="Times New Roman" w:hAnsi="Times New Roman" w:cs="Times New Roman"/>
          <w:sz w:val="24"/>
          <w:szCs w:val="24"/>
        </w:rPr>
        <w:lastRenderedPageBreak/>
        <w:t>4) умение следовать наглядному плану при выполнении предметных действий.</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Физическая культура:</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Адаптивная физическая культура (АФК):</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1) формирование представлений о собственном теле, возможностях и ограничениях его физических функций;</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2) умение выполнять доступные виды движений на уроках физкультуры и вне их;</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3) освоение основных движений (ходьба, бег, прыжки, лазание) в доступной для каждого ребенка степени;</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4) понимание правил поведения на уроках физкультуры, умение выполнять доступные виды упражнений по подражанию, по образцу, по словесной инструкции;</w:t>
      </w:r>
    </w:p>
    <w:p w:rsidR="005C4C9A" w:rsidRPr="00366263" w:rsidRDefault="005C4C9A" w:rsidP="003D1552">
      <w:pPr>
        <w:pStyle w:val="ConsPlusNormal"/>
        <w:ind w:firstLine="567"/>
        <w:jc w:val="both"/>
        <w:rPr>
          <w:rFonts w:ascii="Times New Roman" w:hAnsi="Times New Roman" w:cs="Times New Roman"/>
          <w:sz w:val="24"/>
          <w:szCs w:val="24"/>
        </w:rPr>
      </w:pPr>
      <w:r w:rsidRPr="00366263">
        <w:rPr>
          <w:rFonts w:ascii="Times New Roman" w:hAnsi="Times New Roman" w:cs="Times New Roman"/>
          <w:sz w:val="24"/>
          <w:szCs w:val="24"/>
        </w:rPr>
        <w:t>5) желание включаться в доступные подвижные игры и занятия;</w:t>
      </w:r>
    </w:p>
    <w:p w:rsidR="005C4C9A" w:rsidRDefault="005C4C9A" w:rsidP="003D1552">
      <w:pPr>
        <w:spacing w:after="0" w:line="240" w:lineRule="auto"/>
        <w:ind w:firstLine="567"/>
        <w:jc w:val="both"/>
        <w:rPr>
          <w:rFonts w:ascii="Times New Roman" w:eastAsia="Times New Roman" w:hAnsi="Times New Roman" w:cs="Times New Roman"/>
          <w:sz w:val="24"/>
          <w:szCs w:val="24"/>
        </w:rPr>
      </w:pPr>
      <w:r w:rsidRPr="00366263">
        <w:rPr>
          <w:rFonts w:ascii="Times New Roman" w:hAnsi="Times New Roman" w:cs="Times New Roman"/>
          <w:sz w:val="24"/>
          <w:szCs w:val="24"/>
        </w:rPr>
        <w:t>6) освоение доступных видов физкультурно-спортивной деятельности.</w:t>
      </w:r>
    </w:p>
    <w:p w:rsidR="005C4C9A" w:rsidRPr="00D321BD" w:rsidRDefault="005C4C9A" w:rsidP="005C4C9A">
      <w:pPr>
        <w:spacing w:after="0" w:line="240" w:lineRule="auto"/>
        <w:rPr>
          <w:rFonts w:ascii="Times New Roman" w:eastAsia="Times New Roman" w:hAnsi="Times New Roman" w:cs="Times New Roman"/>
          <w:sz w:val="24"/>
          <w:szCs w:val="24"/>
        </w:rPr>
      </w:pPr>
    </w:p>
    <w:p w:rsidR="005C4C9A" w:rsidRPr="003D1552" w:rsidRDefault="005C4C9A" w:rsidP="00E86824">
      <w:pPr>
        <w:pStyle w:val="afffff3"/>
        <w:numPr>
          <w:ilvl w:val="1"/>
          <w:numId w:val="19"/>
        </w:numPr>
        <w:spacing w:after="0" w:line="240" w:lineRule="auto"/>
        <w:jc w:val="center"/>
        <w:rPr>
          <w:rFonts w:ascii="Times New Roman" w:hAnsi="Times New Roman"/>
          <w:b/>
          <w:color w:val="auto"/>
          <w:sz w:val="24"/>
          <w:szCs w:val="24"/>
        </w:rPr>
      </w:pPr>
      <w:r w:rsidRPr="003D1552">
        <w:rPr>
          <w:rFonts w:ascii="Times New Roman" w:hAnsi="Times New Roman"/>
          <w:b/>
          <w:color w:val="auto"/>
          <w:sz w:val="24"/>
          <w:szCs w:val="24"/>
        </w:rPr>
        <w:t>Система оценки</w:t>
      </w:r>
      <w:r w:rsidR="003D1552" w:rsidRPr="003D1552">
        <w:rPr>
          <w:rFonts w:ascii="Times New Roman" w:hAnsi="Times New Roman"/>
          <w:b/>
          <w:color w:val="auto"/>
          <w:sz w:val="24"/>
          <w:szCs w:val="24"/>
        </w:rPr>
        <w:t xml:space="preserve"> достижения обучающимися</w:t>
      </w:r>
      <w:r w:rsidRPr="003D1552">
        <w:rPr>
          <w:rFonts w:ascii="Times New Roman" w:hAnsi="Times New Roman"/>
          <w:b/>
          <w:color w:val="auto"/>
          <w:sz w:val="24"/>
          <w:szCs w:val="24"/>
        </w:rPr>
        <w:t xml:space="preserve"> планируем</w:t>
      </w:r>
      <w:r w:rsidR="003D1552" w:rsidRPr="003D1552">
        <w:rPr>
          <w:rFonts w:ascii="Times New Roman" w:hAnsi="Times New Roman"/>
          <w:b/>
          <w:color w:val="auto"/>
          <w:sz w:val="24"/>
          <w:szCs w:val="24"/>
        </w:rPr>
        <w:t>ых результатов освоения адаптированной основной общеобразовательной программы</w:t>
      </w:r>
    </w:p>
    <w:p w:rsidR="003D1552" w:rsidRPr="003D1552" w:rsidRDefault="003D1552" w:rsidP="003D1552">
      <w:pPr>
        <w:pStyle w:val="afffff3"/>
        <w:spacing w:after="0" w:line="240" w:lineRule="auto"/>
        <w:ind w:left="0" w:firstLine="567"/>
        <w:rPr>
          <w:rFonts w:ascii="Times New Roman" w:hAnsi="Times New Roman"/>
          <w:b/>
          <w:color w:val="auto"/>
          <w:sz w:val="24"/>
          <w:szCs w:val="24"/>
        </w:rPr>
      </w:pPr>
    </w:p>
    <w:p w:rsidR="005C4C9A" w:rsidRDefault="005C4C9A" w:rsidP="003D1552">
      <w:pPr>
        <w:spacing w:after="0" w:line="24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Должна ориентироваться на социальную адаптацию и нравственное развитие;  на достижение планируемых результатов освоения содержания учебных предметов и курсов корреционно-развивающей области, формирование базовых учебных действий; обеспечить комплексный подход к оценке результатов освоения обучающимися с РАС АООП НОО, позволяющей вести оценку предметных (в том числе результатов освоения коррекционно-развивающей области)  и личностных результатов; предусматривать оценку достижений.</w:t>
      </w:r>
    </w:p>
    <w:p w:rsidR="005C4C9A" w:rsidRPr="00EB136D" w:rsidRDefault="005C4C9A" w:rsidP="003D1552">
      <w:pPr>
        <w:pStyle w:val="afffffe"/>
        <w:ind w:right="-143" w:firstLine="567"/>
        <w:jc w:val="both"/>
      </w:pPr>
      <w:r w:rsidRPr="00EB136D">
        <w:rPr>
          <w:i/>
        </w:rPr>
        <w:t>Текущая</w:t>
      </w:r>
      <w:r w:rsidRPr="00EB136D">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w:t>
      </w:r>
      <w:r>
        <w:t xml:space="preserve"> начиная со второго года обучения</w:t>
      </w:r>
      <w:r w:rsidRPr="00EB136D">
        <w:t xml:space="preserve">. </w:t>
      </w:r>
      <w:r w:rsidRPr="00EB136D">
        <w:rPr>
          <w:i/>
        </w:rPr>
        <w:t>Промежуточная</w:t>
      </w:r>
      <w:r w:rsidRPr="00EB136D">
        <w:t xml:space="preserve"> (годовая)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w:t>
      </w:r>
      <w:r w:rsidRPr="00EB136D">
        <w:softHyphen/>
        <w:t>ко</w:t>
      </w:r>
      <w:r w:rsidRPr="00EB136D">
        <w:softHyphen/>
        <w:t>мендуется при</w:t>
      </w:r>
      <w:r w:rsidRPr="00EB136D">
        <w:softHyphen/>
        <w:t>менять метод экспертной группы (на междисциплинарной ос</w:t>
      </w:r>
      <w:r w:rsidRPr="00EB136D">
        <w:softHyphen/>
        <w:t>нове). Она объединяет разных специалистов, осуществляющих процесс об</w:t>
      </w:r>
      <w:r w:rsidRPr="00EB136D">
        <w:softHyphen/>
        <w:t>ра</w:t>
      </w:r>
      <w:r w:rsidRPr="00EB136D">
        <w:softHyphen/>
        <w:t>зо</w:t>
      </w:r>
      <w:r w:rsidRPr="00EB136D">
        <w:softHyphen/>
        <w:t>вания и развития ребенка. К процессу аттестации обучающегося желательно привлекать чле</w:t>
      </w:r>
      <w:r w:rsidRPr="00EB136D">
        <w:softHyphen/>
        <w:t>нов его семьи. Задачей экспертной группы является выработка согласованной оце</w:t>
      </w:r>
      <w:r w:rsidRPr="00EB136D">
        <w:softHyphen/>
        <w:t>нки достижений ребёнка в сфере жизненных компетенций. Основой слу</w:t>
      </w:r>
      <w:r w:rsidRPr="00EB136D">
        <w:softHyphen/>
        <w:t>жит анализ результатов обучения ребёнка, динамика развития его личности. Ре</w:t>
      </w:r>
      <w:r w:rsidRPr="00EB136D">
        <w:softHyphen/>
        <w:t>зультаты анализа должны быть представлены в удобной и понятной всем чле</w:t>
      </w:r>
      <w:r w:rsidRPr="00EB136D">
        <w:softHyphen/>
        <w:t>нам группы форме оценки, характеризующей наличный уровень жиз</w:t>
      </w:r>
      <w:r w:rsidRPr="00EB136D">
        <w:softHyphen/>
        <w:t>не</w:t>
      </w:r>
      <w:r w:rsidRPr="00EB136D">
        <w:softHyphen/>
        <w:t>н</w:t>
      </w:r>
      <w:r w:rsidRPr="00EB136D">
        <w:softHyphen/>
        <w:t xml:space="preserve">ной компетенции. По итогам освоения отраженных в </w:t>
      </w:r>
      <w:r w:rsidRPr="00EB136D">
        <w:rPr>
          <w:bCs/>
        </w:rPr>
        <w:t>СИПР</w:t>
      </w:r>
      <w:r w:rsidRPr="00EB136D">
        <w:t xml:space="preserve">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rsidR="005C4C9A" w:rsidRPr="00EB136D" w:rsidRDefault="005C4C9A" w:rsidP="003D1552">
      <w:pPr>
        <w:pStyle w:val="afffffe"/>
        <w:ind w:right="-143" w:firstLine="567"/>
        <w:jc w:val="both"/>
      </w:pPr>
      <w:r w:rsidRPr="00EB136D">
        <w:t xml:space="preserve">Итоговая оценка качества освоения обучающимися </w:t>
      </w:r>
      <w:r w:rsidRPr="00EB136D">
        <w:rPr>
          <w:spacing w:val="2"/>
        </w:rPr>
        <w:t>адаптированной основной общеобразовательной программы образования</w:t>
      </w:r>
      <w:r w:rsidRPr="00EB136D">
        <w:rPr>
          <w:bCs/>
        </w:rPr>
        <w:t xml:space="preserve"> </w:t>
      </w:r>
      <w:r w:rsidRPr="00EB136D">
        <w:t>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должно быть достижение результатов освоения специальной индивидуальной программы развития по</w:t>
      </w:r>
      <w:r w:rsidRPr="00EB136D">
        <w:softHyphen/>
        <w:t>следнего года обучения и развития жизненной компетенции обу</w:t>
      </w:r>
      <w:r w:rsidRPr="00EB136D">
        <w:softHyphen/>
        <w:t>ча</w:t>
      </w:r>
      <w:r w:rsidRPr="00EB136D">
        <w:softHyphen/>
        <w:t>ю</w:t>
      </w:r>
      <w:r w:rsidRPr="00EB136D">
        <w:softHyphen/>
        <w:t>щи</w:t>
      </w:r>
      <w:r w:rsidRPr="00EB136D">
        <w:softHyphen/>
        <w:t>хся.</w:t>
      </w:r>
      <w:r w:rsidRPr="00EB136D">
        <w:rPr>
          <w:i/>
        </w:rPr>
        <w:t xml:space="preserve"> Итоговая</w:t>
      </w:r>
      <w:r w:rsidRPr="00EB136D">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w:t>
      </w:r>
      <w:r w:rsidRPr="00EB136D">
        <w:rPr>
          <w:bCs/>
        </w:rPr>
        <w:t>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r w:rsidRPr="00EB136D">
        <w:t xml:space="preserve">. </w:t>
      </w:r>
    </w:p>
    <w:p w:rsidR="005C4C9A" w:rsidRPr="00EB136D" w:rsidRDefault="005C4C9A" w:rsidP="003D1552">
      <w:pPr>
        <w:pStyle w:val="afffffe"/>
        <w:ind w:right="-143" w:firstLine="567"/>
        <w:jc w:val="both"/>
        <w:rPr>
          <w:bCs/>
        </w:rPr>
      </w:pPr>
      <w:r w:rsidRPr="00EB136D">
        <w:rPr>
          <w:spacing w:val="2"/>
        </w:rPr>
        <w:t xml:space="preserve">Система оценки результатов </w:t>
      </w:r>
      <w:r w:rsidRPr="00EB136D">
        <w:rPr>
          <w:bCs/>
        </w:rPr>
        <w:t xml:space="preserve">отражает степень выполнения обучающимся СИПР, взаимодействие следующих компонентов:  </w:t>
      </w:r>
    </w:p>
    <w:p w:rsidR="005C4C9A" w:rsidRPr="00EB136D" w:rsidRDefault="005C4C9A" w:rsidP="00E86824">
      <w:pPr>
        <w:pStyle w:val="afffffe"/>
        <w:numPr>
          <w:ilvl w:val="0"/>
          <w:numId w:val="18"/>
        </w:numPr>
        <w:ind w:left="0" w:right="-143" w:firstLine="567"/>
        <w:jc w:val="both"/>
        <w:rPr>
          <w:bCs/>
        </w:rPr>
      </w:pPr>
      <w:r w:rsidRPr="00EB136D">
        <w:rPr>
          <w:bCs/>
        </w:rPr>
        <w:t>что обучающийся знает и умеет на конец учебного периода,</w:t>
      </w:r>
    </w:p>
    <w:p w:rsidR="005C4C9A" w:rsidRPr="00EB136D" w:rsidRDefault="005C4C9A" w:rsidP="00E86824">
      <w:pPr>
        <w:pStyle w:val="afffffe"/>
        <w:numPr>
          <w:ilvl w:val="0"/>
          <w:numId w:val="18"/>
        </w:numPr>
        <w:ind w:left="0" w:right="-143" w:firstLine="567"/>
        <w:jc w:val="both"/>
        <w:rPr>
          <w:bCs/>
        </w:rPr>
      </w:pPr>
      <w:r w:rsidRPr="00EB136D">
        <w:rPr>
          <w:bCs/>
        </w:rPr>
        <w:t>что из полученных знаний и умений он применяет на практике,</w:t>
      </w:r>
    </w:p>
    <w:p w:rsidR="005C4C9A" w:rsidRPr="00EB136D" w:rsidRDefault="005C4C9A" w:rsidP="00E86824">
      <w:pPr>
        <w:pStyle w:val="afffffe"/>
        <w:numPr>
          <w:ilvl w:val="0"/>
          <w:numId w:val="18"/>
        </w:numPr>
        <w:ind w:left="0" w:right="-143" w:firstLine="567"/>
        <w:jc w:val="both"/>
        <w:rPr>
          <w:bCs/>
        </w:rPr>
      </w:pPr>
      <w:r w:rsidRPr="00EB136D">
        <w:rPr>
          <w:bCs/>
        </w:rPr>
        <w:t>насколько активно, адекватно и самостоятельно он их применяет.</w:t>
      </w:r>
    </w:p>
    <w:p w:rsidR="005C4C9A" w:rsidRPr="00EB136D" w:rsidRDefault="005C4C9A" w:rsidP="003D1552">
      <w:pPr>
        <w:pStyle w:val="afffffe"/>
        <w:ind w:right="-143" w:firstLine="567"/>
        <w:jc w:val="both"/>
        <w:rPr>
          <w:bCs/>
        </w:rPr>
      </w:pPr>
      <w:r w:rsidRPr="00EB136D">
        <w:rPr>
          <w:bCs/>
        </w:rPr>
        <w:lastRenderedPageBreak/>
        <w:t xml:space="preserve">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sidRPr="00EB136D">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r w:rsidRPr="00EB136D">
        <w:rPr>
          <w:bCs/>
        </w:rPr>
        <w:t xml:space="preserve"> 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5C4C9A" w:rsidRPr="00240374" w:rsidRDefault="005C4C9A" w:rsidP="005C4C9A">
      <w:pPr>
        <w:spacing w:after="0" w:line="240" w:lineRule="auto"/>
        <w:ind w:firstLine="567"/>
        <w:jc w:val="center"/>
        <w:rPr>
          <w:rFonts w:ascii="Times New Roman" w:hAnsi="Times New Roman" w:cs="Times New Roman"/>
          <w:b/>
          <w:color w:val="auto"/>
          <w:sz w:val="24"/>
          <w:szCs w:val="24"/>
        </w:rPr>
      </w:pPr>
    </w:p>
    <w:p w:rsidR="005C4C9A" w:rsidRPr="00E31D53" w:rsidRDefault="005C4C9A" w:rsidP="005C4C9A">
      <w:pPr>
        <w:spacing w:after="0" w:line="240" w:lineRule="auto"/>
        <w:ind w:firstLine="567"/>
        <w:jc w:val="center"/>
        <w:rPr>
          <w:rFonts w:ascii="Times New Roman" w:hAnsi="Times New Roman" w:cs="Times New Roman"/>
          <w:b/>
          <w:color w:val="auto"/>
          <w:sz w:val="24"/>
          <w:szCs w:val="24"/>
        </w:rPr>
      </w:pPr>
      <w:r w:rsidRPr="00E31D53">
        <w:rPr>
          <w:rFonts w:ascii="Times New Roman" w:hAnsi="Times New Roman" w:cs="Times New Roman"/>
          <w:b/>
          <w:color w:val="auto"/>
          <w:sz w:val="24"/>
          <w:szCs w:val="24"/>
        </w:rPr>
        <w:t>2.СОДЕРЖАТЕЛЬНЫЙ РАЗДЕЛ</w:t>
      </w:r>
    </w:p>
    <w:p w:rsidR="005C4C9A" w:rsidRPr="0005466A" w:rsidRDefault="005C4C9A" w:rsidP="005C4C9A">
      <w:pPr>
        <w:spacing w:after="0" w:line="240" w:lineRule="auto"/>
        <w:ind w:firstLine="567"/>
        <w:jc w:val="center"/>
        <w:rPr>
          <w:rFonts w:ascii="Times New Roman" w:hAnsi="Times New Roman" w:cs="Times New Roman"/>
          <w:color w:val="auto"/>
          <w:sz w:val="24"/>
          <w:szCs w:val="24"/>
        </w:rPr>
      </w:pPr>
    </w:p>
    <w:p w:rsidR="005C4C9A" w:rsidRPr="0005466A" w:rsidRDefault="005C4C9A" w:rsidP="003D1552">
      <w:pPr>
        <w:spacing w:after="0" w:line="240" w:lineRule="auto"/>
        <w:jc w:val="center"/>
        <w:rPr>
          <w:rFonts w:ascii="Times New Roman" w:hAnsi="Times New Roman" w:cs="Times New Roman"/>
          <w:b/>
          <w:color w:val="auto"/>
          <w:sz w:val="24"/>
          <w:szCs w:val="24"/>
        </w:rPr>
      </w:pPr>
      <w:r w:rsidRPr="0005466A">
        <w:rPr>
          <w:rFonts w:ascii="Times New Roman" w:hAnsi="Times New Roman" w:cs="Times New Roman"/>
          <w:b/>
          <w:color w:val="auto"/>
          <w:sz w:val="24"/>
          <w:szCs w:val="24"/>
        </w:rPr>
        <w:t xml:space="preserve">2.1. Программа формирования </w:t>
      </w:r>
      <w:r>
        <w:rPr>
          <w:rFonts w:ascii="Times New Roman" w:hAnsi="Times New Roman" w:cs="Times New Roman"/>
          <w:b/>
          <w:color w:val="auto"/>
          <w:sz w:val="24"/>
          <w:szCs w:val="24"/>
        </w:rPr>
        <w:t>базов</w:t>
      </w:r>
      <w:r w:rsidRPr="0005466A">
        <w:rPr>
          <w:rFonts w:ascii="Times New Roman" w:hAnsi="Times New Roman" w:cs="Times New Roman"/>
          <w:b/>
          <w:color w:val="auto"/>
          <w:sz w:val="24"/>
          <w:szCs w:val="24"/>
        </w:rPr>
        <w:t>ых  учебных действий</w:t>
      </w:r>
    </w:p>
    <w:p w:rsidR="005C4C9A" w:rsidRPr="00D321BD" w:rsidRDefault="005C4C9A" w:rsidP="003D1552">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 xml:space="preserve">Программа формирования базовых учебных действий обучающихся </w:t>
      </w:r>
      <w:r>
        <w:rPr>
          <w:rFonts w:ascii="Times New Roman" w:eastAsia="Times New Roman" w:hAnsi="Times New Roman" w:cs="Times New Roman"/>
          <w:sz w:val="24"/>
          <w:szCs w:val="24"/>
        </w:rPr>
        <w:t>по программе вида 8.4</w:t>
      </w:r>
      <w:r w:rsidRPr="00D321BD">
        <w:rPr>
          <w:rFonts w:ascii="Times New Roman" w:eastAsia="Times New Roman" w:hAnsi="Times New Roman" w:cs="Times New Roman"/>
          <w:sz w:val="24"/>
          <w:szCs w:val="24"/>
        </w:rPr>
        <w:t xml:space="preserve"> (далее программа формирования БУД,</w:t>
      </w:r>
      <w:r w:rsidR="003D1552">
        <w:rPr>
          <w:rFonts w:ascii="Times New Roman" w:eastAsia="Times New Roman" w:hAnsi="Times New Roman" w:cs="Times New Roman"/>
          <w:sz w:val="24"/>
          <w:szCs w:val="24"/>
        </w:rPr>
        <w:t xml:space="preserve"> программа) </w:t>
      </w:r>
      <w:r w:rsidRPr="00D321BD">
        <w:rPr>
          <w:rFonts w:ascii="Times New Roman" w:eastAsia="Times New Roman" w:hAnsi="Times New Roman" w:cs="Times New Roman"/>
          <w:sz w:val="24"/>
          <w:szCs w:val="24"/>
        </w:rPr>
        <w:t xml:space="preserve"> конкретизирует требования Стандарта к личностным и предметным результатам освоения АООП и служит основой разработки программ учебных дисциплин.</w:t>
      </w:r>
    </w:p>
    <w:p w:rsidR="005C4C9A" w:rsidRPr="00D321BD" w:rsidRDefault="005C4C9A" w:rsidP="003D1552">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 отсталостью.</w:t>
      </w:r>
    </w:p>
    <w:p w:rsidR="005C4C9A" w:rsidRPr="00D321BD" w:rsidRDefault="005C4C9A" w:rsidP="003D1552">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Основная</w:t>
      </w:r>
      <w:r w:rsidRPr="00D321BD">
        <w:rPr>
          <w:rFonts w:ascii="Times New Roman" w:eastAsia="Times New Roman" w:hAnsi="Times New Roman" w:cs="Times New Roman"/>
          <w:b/>
          <w:bCs/>
          <w:sz w:val="24"/>
          <w:szCs w:val="24"/>
        </w:rPr>
        <w:t xml:space="preserve"> цель</w:t>
      </w:r>
      <w:r w:rsidRPr="00D321BD">
        <w:rPr>
          <w:rFonts w:ascii="Times New Roman" w:eastAsia="Times New Roman" w:hAnsi="Times New Roman" w:cs="Times New Roman"/>
          <w:sz w:val="24"/>
          <w:szCs w:val="24"/>
        </w:rPr>
        <w:t xml:space="preserve"> реализации программы формирования БУД состоит в формировании школьника с умственной отсталостью как 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профильного труда.</w:t>
      </w:r>
    </w:p>
    <w:p w:rsidR="005C4C9A" w:rsidRPr="00D321BD" w:rsidRDefault="005C4C9A" w:rsidP="003D1552">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b/>
          <w:bCs/>
          <w:sz w:val="24"/>
          <w:szCs w:val="24"/>
        </w:rPr>
        <w:t>Задачами</w:t>
      </w:r>
      <w:r w:rsidRPr="00D321BD">
        <w:rPr>
          <w:rFonts w:ascii="Times New Roman" w:eastAsia="Times New Roman" w:hAnsi="Times New Roman" w:cs="Times New Roman"/>
          <w:sz w:val="24"/>
          <w:szCs w:val="24"/>
        </w:rPr>
        <w:t xml:space="preserve"> реализации программы являются:</w:t>
      </w:r>
    </w:p>
    <w:p w:rsidR="005C4C9A" w:rsidRPr="00D321BD" w:rsidRDefault="005C4C9A" w:rsidP="003D1552">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 формирование мотивационного компонента учебной деятельности;</w:t>
      </w:r>
    </w:p>
    <w:p w:rsidR="005C4C9A" w:rsidRPr="00D321BD" w:rsidRDefault="005C4C9A" w:rsidP="003D1552">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 овладение комплексом базовых учебных действий, составляющих операционный компонент учебной деятельности;</w:t>
      </w:r>
    </w:p>
    <w:p w:rsidR="005C4C9A" w:rsidRPr="00D321BD" w:rsidRDefault="005C4C9A" w:rsidP="003D1552">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C4C9A" w:rsidRPr="00D321BD" w:rsidRDefault="005C4C9A" w:rsidP="003D1552">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Для реализации поставленной цели и соответствующих ей задач необходимо:</w:t>
      </w:r>
    </w:p>
    <w:p w:rsidR="005C4C9A" w:rsidRPr="00D321BD" w:rsidRDefault="005C4C9A" w:rsidP="003D1552">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5C4C9A" w:rsidRPr="00D321BD" w:rsidRDefault="005C4C9A" w:rsidP="003D1552">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определить связи базовых учебных действий с содержанием учебных предметов.</w:t>
      </w:r>
    </w:p>
    <w:p w:rsidR="005C4C9A" w:rsidRPr="00D321BD" w:rsidRDefault="005C4C9A" w:rsidP="003D1552">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 xml:space="preserve">Согласно требованиям Стандарта уровень сформированности базовых учебных действий обучающихся определяется на момент завершения обучения </w:t>
      </w:r>
      <w:r>
        <w:rPr>
          <w:rFonts w:ascii="Times New Roman" w:eastAsia="Times New Roman" w:hAnsi="Times New Roman" w:cs="Times New Roman"/>
          <w:sz w:val="24"/>
          <w:szCs w:val="24"/>
        </w:rPr>
        <w:t xml:space="preserve">в </w:t>
      </w:r>
      <w:r w:rsidRPr="00D321BD">
        <w:rPr>
          <w:rFonts w:ascii="Times New Roman" w:eastAsia="Times New Roman" w:hAnsi="Times New Roman" w:cs="Times New Roman"/>
          <w:sz w:val="24"/>
          <w:szCs w:val="24"/>
        </w:rPr>
        <w:t>школе.</w:t>
      </w:r>
    </w:p>
    <w:p w:rsidR="005C4C9A" w:rsidRPr="00D321BD" w:rsidRDefault="005C4C9A" w:rsidP="003D1552">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 xml:space="preserve">Функции, состав и характеристика базовых учебных действий обучающихся </w:t>
      </w:r>
    </w:p>
    <w:p w:rsidR="005C4C9A" w:rsidRPr="00D321BD" w:rsidRDefault="005C4C9A" w:rsidP="003D1552">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w:t>
      </w:r>
      <w:r w:rsidRPr="00D321BD">
        <w:rPr>
          <w:rFonts w:ascii="Times New Roman" w:eastAsia="Times New Roman" w:hAnsi="Times New Roman" w:cs="Times New Roman"/>
          <w:sz w:val="24"/>
          <w:szCs w:val="24"/>
        </w:rPr>
        <w:lastRenderedPageBreak/>
        <w:t>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w:t>
      </w:r>
    </w:p>
    <w:p w:rsidR="005C4C9A" w:rsidRPr="00D321BD" w:rsidRDefault="005C4C9A" w:rsidP="003D1552">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В качестве базовых учебных действий рассматриваются операционные, мотивационные, целевые и оценочные. Функции базовых учебных действий: обеспечение успешности (эффективности) изучения содержания любой предметной области; реализация преемственности обучения на всех ступенях образования; формирование готовности школьника</w:t>
      </w:r>
      <w:r>
        <w:rPr>
          <w:rFonts w:ascii="Times New Roman" w:eastAsia="Times New Roman" w:hAnsi="Times New Roman" w:cs="Times New Roman"/>
          <w:sz w:val="24"/>
          <w:szCs w:val="24"/>
        </w:rPr>
        <w:t xml:space="preserve">, </w:t>
      </w:r>
      <w:r w:rsidRPr="00D321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обучающегося по программе вида 8.4,</w:t>
      </w:r>
      <w:r w:rsidRPr="00D321BD">
        <w:rPr>
          <w:rFonts w:ascii="Times New Roman" w:eastAsia="Times New Roman" w:hAnsi="Times New Roman" w:cs="Times New Roman"/>
          <w:sz w:val="24"/>
          <w:szCs w:val="24"/>
        </w:rPr>
        <w:t xml:space="preserve"> к дальнейшему профессиональному образованию; обеспечение целостности развития личности обучающегося.</w:t>
      </w:r>
    </w:p>
    <w:p w:rsidR="005C4C9A" w:rsidRPr="00D321BD" w:rsidRDefault="005C4C9A" w:rsidP="003D1552">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С учетом возрастных особенностей обучающихся с умственной отсталостью базовые учебные действия целесообразно рассматривать на различных этапах обучения.</w:t>
      </w:r>
    </w:p>
    <w:p w:rsidR="005C4C9A" w:rsidRPr="00D321BD" w:rsidRDefault="005C4C9A" w:rsidP="003D1552">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C4C9A" w:rsidRPr="00D321BD" w:rsidRDefault="005C4C9A" w:rsidP="003D1552">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5C4C9A" w:rsidRPr="00D321BD" w:rsidRDefault="005C4C9A" w:rsidP="003D1552">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Коммуникативные учебные действия обеспечивают способность вступать в коммуникацию со взрослыми и сверстниками в процессе обучения.</w:t>
      </w:r>
    </w:p>
    <w:p w:rsidR="005C4C9A" w:rsidRPr="00D321BD" w:rsidRDefault="005C4C9A" w:rsidP="003D1552">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Регулятивные учебные действия обеспечивают успешную работу на любом уроке и любом этапе обучения. Благодаря им</w:t>
      </w:r>
      <w:r>
        <w:rPr>
          <w:rFonts w:ascii="Times New Roman" w:eastAsia="Times New Roman" w:hAnsi="Times New Roman" w:cs="Times New Roman"/>
          <w:sz w:val="24"/>
          <w:szCs w:val="24"/>
        </w:rPr>
        <w:t xml:space="preserve">, </w:t>
      </w:r>
      <w:r w:rsidRPr="00D321BD">
        <w:rPr>
          <w:rFonts w:ascii="Times New Roman" w:eastAsia="Times New Roman" w:hAnsi="Times New Roman" w:cs="Times New Roman"/>
          <w:sz w:val="24"/>
          <w:szCs w:val="24"/>
        </w:rPr>
        <w:t xml:space="preserve"> создаются условия для формирования и реализации начальных логических операций.</w:t>
      </w:r>
    </w:p>
    <w:p w:rsidR="005C4C9A" w:rsidRPr="00D321BD" w:rsidRDefault="005C4C9A" w:rsidP="003D1552">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w:t>
      </w:r>
    </w:p>
    <w:p w:rsidR="00F36C65" w:rsidRDefault="005C4C9A" w:rsidP="00F36C65">
      <w:pPr>
        <w:spacing w:after="0" w:line="240" w:lineRule="auto"/>
        <w:ind w:firstLine="567"/>
        <w:jc w:val="both"/>
        <w:rPr>
          <w:rFonts w:ascii="Times New Roman" w:eastAsia="Times New Roman" w:hAnsi="Times New Roman" w:cs="Times New Roman"/>
          <w:sz w:val="24"/>
          <w:szCs w:val="24"/>
        </w:rPr>
      </w:pPr>
      <w:r w:rsidRPr="00D321BD">
        <w:rPr>
          <w:rFonts w:ascii="Times New Roman" w:eastAsia="Times New Roman" w:hAnsi="Times New Roman" w:cs="Times New Roman"/>
          <w:sz w:val="24"/>
          <w:szCs w:val="24"/>
        </w:rPr>
        <w:t>Умение использовать все группы действий в различных образовательных ситуациях является показателем их сформированности.</w:t>
      </w:r>
    </w:p>
    <w:p w:rsidR="00F36C65" w:rsidRDefault="00F36C65" w:rsidP="00F36C65">
      <w:pPr>
        <w:spacing w:after="0" w:line="240" w:lineRule="auto"/>
        <w:ind w:firstLine="567"/>
        <w:jc w:val="both"/>
        <w:rPr>
          <w:rFonts w:ascii="Times New Roman" w:eastAsia="Times New Roman" w:hAnsi="Times New Roman" w:cs="Times New Roman"/>
          <w:sz w:val="24"/>
          <w:szCs w:val="24"/>
        </w:rPr>
      </w:pPr>
    </w:p>
    <w:p w:rsidR="00F36C65" w:rsidRPr="00F36C65" w:rsidRDefault="00F36C65" w:rsidP="00F36C65">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w:t>
      </w:r>
      <w:r w:rsidR="003D1552">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Программы</w:t>
      </w:r>
      <w:r w:rsidRPr="00F36C65">
        <w:rPr>
          <w:rFonts w:ascii="Times New Roman" w:eastAsia="Times New Roman" w:hAnsi="Times New Roman" w:cs="Times New Roman"/>
          <w:b/>
          <w:bCs/>
          <w:sz w:val="24"/>
          <w:szCs w:val="24"/>
        </w:rPr>
        <w:t xml:space="preserve"> учебных предметов, курсов коррекционно-развивающей области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F36C65" w:rsidRDefault="00F36C65" w:rsidP="00F36C65">
      <w:pPr>
        <w:spacing w:after="0" w:line="240" w:lineRule="auto"/>
        <w:ind w:firstLine="567"/>
        <w:jc w:val="center"/>
        <w:rPr>
          <w:rFonts w:ascii="Times New Roman" w:eastAsia="Times New Roman" w:hAnsi="Times New Roman" w:cs="Times New Roman"/>
          <w:b/>
          <w:bCs/>
          <w:sz w:val="24"/>
          <w:szCs w:val="24"/>
        </w:rPr>
      </w:pPr>
      <w:r w:rsidRPr="00F36C65">
        <w:rPr>
          <w:rFonts w:ascii="Times New Roman" w:eastAsia="Times New Roman" w:hAnsi="Times New Roman" w:cs="Times New Roman"/>
          <w:b/>
          <w:bCs/>
          <w:sz w:val="24"/>
          <w:szCs w:val="24"/>
        </w:rPr>
        <w:t>«Речь и альтернативная коммуникация»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отмечается грубое недоразвитие речи и ее функций: коммуникативной, познавательной, регулирующей. У многих детей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по вовлечению обучающихся с РАС в совместную деятельность на основе эмоционального осмысления происходящих событий,  на развитие сохранных речевых механизмов, а также на обучение использованию альтернативных средств коммуникации и социального общения.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Цель обучения – формирование коммуникативных и речевых навыков с использованием средств вербальной и альтернативной коммуникации, умения пользоваться ими в процессе социального взаимодействия.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ребенка, подбирается средство коммуникации для реализации поставленной задачи. Если ребенок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и др.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Обучение импрессивной и экспрессивной речи может проводиться параллельно. В случае более сложных речевых нарушений у ребенка, сначала осуществляется работа над пониманием речи, а затем над ее использованием в разнообразных речевых ситуациях.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Материально-техническое оснащение учебного предмета «Общение» включает: </w:t>
      </w:r>
    </w:p>
    <w:p w:rsidR="00F36C65" w:rsidRPr="00F36C65" w:rsidRDefault="00F36C65" w:rsidP="00E86824">
      <w:pPr>
        <w:numPr>
          <w:ilvl w:val="0"/>
          <w:numId w:val="26"/>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F36C65" w:rsidRPr="00F36C65" w:rsidRDefault="00F36C65" w:rsidP="00E86824">
      <w:pPr>
        <w:numPr>
          <w:ilvl w:val="0"/>
          <w:numId w:val="26"/>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технические средства для альтернативной коммуникации: записывающие устройства (например, Language Master “Big Mac”, “Step by step”, “GoTalk”, “MinTalker” и др.), компьютерные устройства, синтезирующие речь (например, Apple iPad и др.);</w:t>
      </w:r>
    </w:p>
    <w:p w:rsidR="00F36C65" w:rsidRPr="00F36C65" w:rsidRDefault="00F36C65" w:rsidP="00E86824">
      <w:pPr>
        <w:numPr>
          <w:ilvl w:val="0"/>
          <w:numId w:val="26"/>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информационно-программное обеспечение: компьютерные программы для создания пиктограмм (например,  “</w:t>
      </w:r>
      <w:r w:rsidRPr="00F36C65">
        <w:rPr>
          <w:rFonts w:ascii="Times New Roman" w:eastAsia="Times New Roman" w:hAnsi="Times New Roman" w:cs="Times New Roman"/>
          <w:bCs/>
          <w:sz w:val="24"/>
          <w:szCs w:val="24"/>
          <w:lang w:val="en-US"/>
        </w:rPr>
        <w:t>Boardmaker</w:t>
      </w:r>
      <w:r w:rsidRPr="00F36C65">
        <w:rPr>
          <w:rFonts w:ascii="Times New Roman" w:eastAsia="Times New Roman" w:hAnsi="Times New Roman" w:cs="Times New Roman"/>
          <w:bCs/>
          <w:sz w:val="24"/>
          <w:szCs w:val="24"/>
        </w:rPr>
        <w:t>”, “</w:t>
      </w:r>
      <w:r w:rsidRPr="00F36C65">
        <w:rPr>
          <w:rFonts w:ascii="Times New Roman" w:eastAsia="Times New Roman" w:hAnsi="Times New Roman" w:cs="Times New Roman"/>
          <w:bCs/>
          <w:sz w:val="24"/>
          <w:szCs w:val="24"/>
          <w:lang w:val="en-US"/>
        </w:rPr>
        <w:t>Alladin</w:t>
      </w:r>
      <w:r w:rsidRPr="00F36C65">
        <w:rPr>
          <w:rFonts w:ascii="Times New Roman" w:eastAsia="Times New Roman" w:hAnsi="Times New Roman" w:cs="Times New Roman"/>
          <w:bCs/>
          <w:sz w:val="24"/>
          <w:szCs w:val="24"/>
        </w:rPr>
        <w:t>” и др.), компьютерные программы символов (например, “</w:t>
      </w:r>
      <w:r w:rsidRPr="00F36C65">
        <w:rPr>
          <w:rFonts w:ascii="Times New Roman" w:eastAsia="Times New Roman" w:hAnsi="Times New Roman" w:cs="Times New Roman"/>
          <w:bCs/>
          <w:sz w:val="24"/>
          <w:szCs w:val="24"/>
          <w:lang w:val="en-US"/>
        </w:rPr>
        <w:t>Bliss</w:t>
      </w:r>
      <w:r w:rsidRPr="00F36C65">
        <w:rPr>
          <w:rFonts w:ascii="Times New Roman" w:eastAsia="Times New Roman" w:hAnsi="Times New Roman" w:cs="Times New Roman"/>
          <w:bCs/>
          <w:sz w:val="24"/>
          <w:szCs w:val="24"/>
        </w:rPr>
        <w:t>”); компьютерные программы для общения, синтезирующие речь  (например, «Общение» и др.), обучающие компьютерные программы и программы для коррекции различных нарушений речи;</w:t>
      </w:r>
    </w:p>
    <w:p w:rsidR="00F36C65" w:rsidRPr="00F36C65" w:rsidRDefault="00F36C65" w:rsidP="00E86824">
      <w:pPr>
        <w:numPr>
          <w:ilvl w:val="0"/>
          <w:numId w:val="26"/>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аудио и видеоматериалы.</w:t>
      </w:r>
    </w:p>
    <w:p w:rsidR="00F36C65" w:rsidRPr="00F36C65" w:rsidRDefault="00F36C65" w:rsidP="0072504C">
      <w:pPr>
        <w:spacing w:after="0" w:line="240" w:lineRule="auto"/>
        <w:ind w:firstLine="567"/>
        <w:jc w:val="center"/>
        <w:rPr>
          <w:rFonts w:ascii="Times New Roman" w:eastAsia="Times New Roman" w:hAnsi="Times New Roman" w:cs="Times New Roman"/>
          <w:bCs/>
          <w:sz w:val="24"/>
          <w:szCs w:val="24"/>
        </w:rPr>
      </w:pPr>
      <w:r w:rsidRPr="00F36C65">
        <w:rPr>
          <w:rFonts w:ascii="Times New Roman" w:eastAsia="Times New Roman" w:hAnsi="Times New Roman" w:cs="Times New Roman"/>
          <w:b/>
          <w:bCs/>
          <w:sz w:val="24"/>
          <w:szCs w:val="24"/>
        </w:rPr>
        <w:t>Планируемые результаты освоения учебного предмета</w:t>
      </w:r>
      <w:r>
        <w:rPr>
          <w:rFonts w:ascii="Times New Roman" w:eastAsia="Times New Roman" w:hAnsi="Times New Roman" w:cs="Times New Roman"/>
          <w:b/>
          <w:bCs/>
          <w:sz w:val="24"/>
          <w:szCs w:val="24"/>
        </w:rPr>
        <w:t xml:space="preserve"> </w:t>
      </w:r>
      <w:r w:rsidRPr="0072504C">
        <w:rPr>
          <w:rFonts w:ascii="Times New Roman" w:eastAsia="Times New Roman" w:hAnsi="Times New Roman" w:cs="Times New Roman"/>
          <w:b/>
          <w:bCs/>
          <w:sz w:val="24"/>
          <w:szCs w:val="24"/>
        </w:rPr>
        <w:t>1(дополнительный) класс</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персональная  идентичность в осознании  себя как "Я",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способность понимать и реагировать на эмоциональное состояние окружающих его людей,</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способность к целенаправленным действиям и активности,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способность психической саморегуляции собственных действий,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способность к совместной деятельности на доступном для учащегося уровне с взрослым и сверстниками,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 навыки и умения доступной коммуникации и общения,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способность вступать в диалог, находиться в диалоге в условиях социального взаимодействия</w:t>
      </w:r>
    </w:p>
    <w:p w:rsidR="00F36C65" w:rsidRPr="00F36C65" w:rsidRDefault="00F36C65" w:rsidP="00F36C65">
      <w:pPr>
        <w:tabs>
          <w:tab w:val="left" w:pos="2910"/>
        </w:tabs>
        <w:spacing w:after="0" w:line="240" w:lineRule="auto"/>
        <w:ind w:firstLine="567"/>
        <w:jc w:val="center"/>
        <w:rPr>
          <w:rFonts w:ascii="Times New Roman" w:eastAsia="Times New Roman" w:hAnsi="Times New Roman" w:cs="Times New Roman"/>
          <w:b/>
          <w:bCs/>
          <w:sz w:val="24"/>
          <w:szCs w:val="24"/>
        </w:rPr>
      </w:pPr>
      <w:r w:rsidRPr="00F36C65">
        <w:rPr>
          <w:rFonts w:ascii="Times New Roman" w:eastAsia="Times New Roman" w:hAnsi="Times New Roman" w:cs="Times New Roman"/>
          <w:b/>
          <w:bCs/>
          <w:sz w:val="24"/>
          <w:szCs w:val="24"/>
        </w:rPr>
        <w:t>Содержание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Коммуникация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Привлечение внимания ребенка звучащими предметами, жестами, изображениями, речью. Установление зрительного контакта с взрослым. Поддержание зрительного контакта с говорящим (при предъявлении инструкции, в ходе беседы). Реагирование на собственное имя. Развитие речи средствами вербальной и невербальной коммуникации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Импрессивная речь.</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Понимание слов, обозначающих  разнообразные объекты и явления: предметы, материалы, люди, животные, действия, события и т.д. Понимание слов, обозначающих функциональное назначение объектов и субъектов, действия.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Экспрессивная речь.</w:t>
      </w:r>
    </w:p>
    <w:p w:rsid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Формирование мотивации к речи в виде отдельных звуков, звуковых комплексов, звукоподражания. Употребление слов, обозначающих функциональное назначение объектов и субъектов,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объектов/субъектов. </w:t>
      </w:r>
    </w:p>
    <w:p w:rsidR="0072504C" w:rsidRPr="00F36C65" w:rsidRDefault="0072504C" w:rsidP="00F36C65">
      <w:pPr>
        <w:spacing w:after="0" w:line="240" w:lineRule="auto"/>
        <w:ind w:firstLine="567"/>
        <w:jc w:val="both"/>
        <w:rPr>
          <w:rFonts w:ascii="Times New Roman" w:eastAsia="Times New Roman" w:hAnsi="Times New Roman" w:cs="Times New Roman"/>
          <w:bCs/>
          <w:sz w:val="24"/>
          <w:szCs w:val="24"/>
        </w:rPr>
      </w:pPr>
    </w:p>
    <w:p w:rsidR="00F36C65" w:rsidRPr="0072504C" w:rsidRDefault="00F36C65" w:rsidP="00F36C65">
      <w:pPr>
        <w:spacing w:after="0" w:line="240" w:lineRule="auto"/>
        <w:ind w:firstLine="567"/>
        <w:jc w:val="both"/>
        <w:rPr>
          <w:rFonts w:ascii="Times New Roman" w:eastAsia="Times New Roman" w:hAnsi="Times New Roman" w:cs="Times New Roman"/>
          <w:b/>
          <w:bCs/>
          <w:sz w:val="24"/>
          <w:szCs w:val="24"/>
        </w:rPr>
      </w:pPr>
      <w:r w:rsidRPr="0072504C">
        <w:rPr>
          <w:rFonts w:ascii="Times New Roman" w:eastAsia="Times New Roman" w:hAnsi="Times New Roman" w:cs="Times New Roman"/>
          <w:b/>
          <w:bCs/>
          <w:sz w:val="24"/>
          <w:szCs w:val="24"/>
        </w:rPr>
        <w:t>Планируемые результаты освоения учебного предмета 1 (дополнительный) класс</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 способность понимать и реагировать на эмоциональное состояние окружающих его людей,</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способность к целенаправленным действиям и активности,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способность психической саморегуляции собственных действий,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способность к совместной деятельности на доступном для учащегося уровне с взрослым и сверстниками,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навыки и умения доступной коммуникации и общения,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способность вступать в диалог, находиться в диалоге в условиях социального взаимодействия</w:t>
      </w:r>
    </w:p>
    <w:p w:rsidR="00F36C65" w:rsidRPr="0072504C" w:rsidRDefault="00F36C65" w:rsidP="00F36C65">
      <w:pPr>
        <w:spacing w:after="0" w:line="240" w:lineRule="auto"/>
        <w:ind w:firstLine="567"/>
        <w:jc w:val="center"/>
        <w:rPr>
          <w:rFonts w:ascii="Times New Roman" w:eastAsia="Times New Roman" w:hAnsi="Times New Roman" w:cs="Times New Roman"/>
          <w:b/>
          <w:bCs/>
          <w:sz w:val="24"/>
          <w:szCs w:val="24"/>
        </w:rPr>
      </w:pPr>
      <w:r w:rsidRPr="0072504C">
        <w:rPr>
          <w:rFonts w:ascii="Times New Roman" w:eastAsia="Times New Roman" w:hAnsi="Times New Roman" w:cs="Times New Roman"/>
          <w:b/>
          <w:bCs/>
          <w:sz w:val="24"/>
          <w:szCs w:val="24"/>
        </w:rPr>
        <w:t>Содержание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Коммуникация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Установление зрительного контакта с взрослым. Поддержание зрительного контакта с говорящим (при предъявлении инструкции, в ходе беседы). Реагирование на собственное имя. Приветствие собеседника. Обозначение желаний с использованием взгляда, указательного жеста, изображения, слова, фразы. Обращение с просьбой о помощи. Выражение согласия и несогласия.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u w:val="single"/>
        </w:rPr>
        <w:t>Импрессивная речь</w:t>
      </w:r>
      <w:r w:rsidRPr="00F36C65">
        <w:rPr>
          <w:rFonts w:ascii="Times New Roman" w:eastAsia="Times New Roman" w:hAnsi="Times New Roman" w:cs="Times New Roman"/>
          <w:bCs/>
          <w:sz w:val="24"/>
          <w:szCs w:val="24"/>
        </w:rPr>
        <w:t xml:space="preserve">.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и др.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u w:val="single"/>
        </w:rPr>
      </w:pPr>
      <w:r w:rsidRPr="00F36C65">
        <w:rPr>
          <w:rFonts w:ascii="Times New Roman" w:eastAsia="Times New Roman" w:hAnsi="Times New Roman" w:cs="Times New Roman"/>
          <w:bCs/>
          <w:sz w:val="24"/>
          <w:szCs w:val="24"/>
          <w:u w:val="single"/>
        </w:rPr>
        <w:t>Экспрессивная речь.</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Формирование мотивации к речи в виде отдельных звуков, звуковых комплексов, звукоподражания. Употребление слов, обозначающих функциональное назначение объектов и субъектов,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объектов/субъектов. Употребление слов, обозначающих места расположения объектов/субъектов («на столе», «около дома», «на верней полке» и т.д.). Употребление слов, указывающих на объекты/субъекты (я, ты, свой, мой, это и т.д.).  </w:t>
      </w:r>
    </w:p>
    <w:p w:rsidR="00F36C65" w:rsidRPr="00F36C65" w:rsidRDefault="00F36C65" w:rsidP="00F36C65">
      <w:pPr>
        <w:spacing w:after="0" w:line="240" w:lineRule="auto"/>
        <w:jc w:val="both"/>
        <w:rPr>
          <w:rFonts w:ascii="Times New Roman" w:eastAsia="Times New Roman" w:hAnsi="Times New Roman" w:cs="Times New Roman"/>
          <w:bCs/>
          <w:sz w:val="24"/>
          <w:szCs w:val="24"/>
        </w:rPr>
      </w:pP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72504C" w:rsidRDefault="00F36C65" w:rsidP="0072504C">
      <w:pPr>
        <w:spacing w:after="0" w:line="240" w:lineRule="auto"/>
        <w:ind w:firstLine="567"/>
        <w:jc w:val="center"/>
        <w:rPr>
          <w:rFonts w:ascii="Times New Roman" w:eastAsia="Times New Roman" w:hAnsi="Times New Roman" w:cs="Times New Roman"/>
          <w:b/>
          <w:bCs/>
          <w:sz w:val="24"/>
          <w:szCs w:val="24"/>
        </w:rPr>
      </w:pPr>
      <w:r w:rsidRPr="0072504C">
        <w:rPr>
          <w:rFonts w:ascii="Times New Roman" w:eastAsia="Times New Roman" w:hAnsi="Times New Roman" w:cs="Times New Roman"/>
          <w:b/>
          <w:bCs/>
          <w:sz w:val="24"/>
          <w:szCs w:val="24"/>
        </w:rPr>
        <w:t>«Речь и альтернативная коммуникация»1 класс</w:t>
      </w:r>
    </w:p>
    <w:p w:rsidR="00F36C65" w:rsidRPr="0072504C" w:rsidRDefault="0072504C" w:rsidP="0072504C">
      <w:pPr>
        <w:spacing w:after="0" w:line="240" w:lineRule="auto"/>
        <w:ind w:firstLine="567"/>
        <w:jc w:val="center"/>
        <w:rPr>
          <w:rFonts w:ascii="Times New Roman" w:eastAsia="Times New Roman" w:hAnsi="Times New Roman" w:cs="Times New Roman"/>
          <w:b/>
          <w:bCs/>
          <w:sz w:val="24"/>
          <w:szCs w:val="24"/>
        </w:rPr>
      </w:pPr>
      <w:r w:rsidRPr="0072504C">
        <w:rPr>
          <w:rFonts w:ascii="Times New Roman" w:eastAsia="Times New Roman" w:hAnsi="Times New Roman" w:cs="Times New Roman"/>
          <w:b/>
          <w:bCs/>
          <w:sz w:val="24"/>
          <w:szCs w:val="24"/>
        </w:rPr>
        <w:t>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1) Развитие речи как средства общения в контексте познания окружающего мира и личного опыта ребенка. </w:t>
      </w:r>
    </w:p>
    <w:p w:rsidR="00F36C65" w:rsidRPr="00F36C65" w:rsidRDefault="00F36C65" w:rsidP="00E86824">
      <w:pPr>
        <w:numPr>
          <w:ilvl w:val="0"/>
          <w:numId w:val="22"/>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Понимание слов, обозначающих объекты и явления природы, объекты рукотворного мира и деятельность человека. </w:t>
      </w:r>
    </w:p>
    <w:p w:rsidR="00F36C65" w:rsidRPr="00F36C65" w:rsidRDefault="00F36C65" w:rsidP="00E86824">
      <w:pPr>
        <w:numPr>
          <w:ilvl w:val="0"/>
          <w:numId w:val="22"/>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Умение самостоятельно использовать усвоенный лексико-грамматический материал в учебных и коммуникативных целях.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2) Овладение доступными средствами коммуникации и общения – вербальными и невербальными</w:t>
      </w:r>
      <w:r w:rsidRPr="00F36C65">
        <w:rPr>
          <w:rFonts w:ascii="Times New Roman" w:eastAsia="Times New Roman" w:hAnsi="Times New Roman" w:cs="Times New Roman"/>
          <w:bCs/>
          <w:sz w:val="24"/>
          <w:szCs w:val="24"/>
          <w:vertAlign w:val="superscript"/>
        </w:rPr>
        <w:footnoteReference w:id="1"/>
      </w:r>
      <w:r w:rsidRPr="00F36C65">
        <w:rPr>
          <w:rFonts w:ascii="Times New Roman" w:eastAsia="Times New Roman" w:hAnsi="Times New Roman" w:cs="Times New Roman"/>
          <w:bCs/>
          <w:sz w:val="24"/>
          <w:szCs w:val="24"/>
        </w:rPr>
        <w:t xml:space="preserve">. </w:t>
      </w:r>
    </w:p>
    <w:p w:rsidR="00F36C65" w:rsidRPr="00F36C65" w:rsidRDefault="00F36C65" w:rsidP="00E86824">
      <w:pPr>
        <w:numPr>
          <w:ilvl w:val="0"/>
          <w:numId w:val="23"/>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Качество сформированности устной речи в соответствии с возрастными показаниями.</w:t>
      </w:r>
    </w:p>
    <w:p w:rsidR="00F36C65" w:rsidRPr="00F36C65" w:rsidRDefault="00F36C65" w:rsidP="00E86824">
      <w:pPr>
        <w:numPr>
          <w:ilvl w:val="0"/>
          <w:numId w:val="23"/>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Понимание обращенной речи, понимание смысла рисунков, фотографий, пиктограмм, других графических знаков. </w:t>
      </w:r>
    </w:p>
    <w:p w:rsidR="00F36C65" w:rsidRPr="00F36C65" w:rsidRDefault="00F36C65" w:rsidP="00E86824">
      <w:pPr>
        <w:numPr>
          <w:ilvl w:val="0"/>
          <w:numId w:val="23"/>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(коммуникаторами, персональными компьютерами и др.).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F36C65" w:rsidRPr="00F36C65" w:rsidRDefault="00F36C65" w:rsidP="00E86824">
      <w:pPr>
        <w:numPr>
          <w:ilvl w:val="0"/>
          <w:numId w:val="24"/>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Мотивы коммуникации: познавательные интересы, общение и взаимодействие в разнообразных видах детской деятельности.</w:t>
      </w:r>
    </w:p>
    <w:p w:rsidR="00F36C65" w:rsidRPr="00F36C65" w:rsidRDefault="00F36C65" w:rsidP="00E86824">
      <w:pPr>
        <w:numPr>
          <w:ilvl w:val="0"/>
          <w:numId w:val="24"/>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F36C65" w:rsidRPr="00F36C65" w:rsidRDefault="00F36C65" w:rsidP="00E86824">
      <w:pPr>
        <w:numPr>
          <w:ilvl w:val="0"/>
          <w:numId w:val="24"/>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Умение использовать средства альтернативной коммуникации в процессе общения: </w:t>
      </w:r>
    </w:p>
    <w:p w:rsidR="00F36C65" w:rsidRPr="00F36C65" w:rsidRDefault="00F36C65" w:rsidP="00E86824">
      <w:pPr>
        <w:numPr>
          <w:ilvl w:val="0"/>
          <w:numId w:val="24"/>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использование предметов, жестов, взгляда, шумовых, голосовых, речеподражательных реакций для выражения индивидуальных потребностей;</w:t>
      </w:r>
    </w:p>
    <w:p w:rsidR="00F36C65" w:rsidRPr="00F36C65" w:rsidRDefault="00F36C65" w:rsidP="00E86824">
      <w:pPr>
        <w:numPr>
          <w:ilvl w:val="0"/>
          <w:numId w:val="25"/>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F36C65" w:rsidRPr="0072504C" w:rsidRDefault="00F36C65" w:rsidP="00E86824">
      <w:pPr>
        <w:numPr>
          <w:ilvl w:val="0"/>
          <w:numId w:val="25"/>
        </w:numPr>
        <w:spacing w:after="0" w:line="240" w:lineRule="auto"/>
        <w:jc w:val="both"/>
        <w:rPr>
          <w:rFonts w:ascii="Times New Roman" w:eastAsia="Times New Roman" w:hAnsi="Times New Roman" w:cs="Times New Roman"/>
          <w:b/>
          <w:bCs/>
          <w:sz w:val="24"/>
          <w:szCs w:val="24"/>
        </w:rPr>
      </w:pPr>
      <w:r w:rsidRPr="00F36C65">
        <w:rPr>
          <w:rFonts w:ascii="Times New Roman" w:eastAsia="Times New Roman" w:hAnsi="Times New Roman" w:cs="Times New Roman"/>
          <w:bCs/>
          <w:sz w:val="24"/>
          <w:szCs w:val="24"/>
        </w:rPr>
        <w:t>общение с помощью электронных средств коммуникации (коммуникатор, компьютерное устройство).</w:t>
      </w:r>
    </w:p>
    <w:p w:rsidR="00F36C65" w:rsidRPr="0072504C" w:rsidRDefault="00F36C65" w:rsidP="00E86824">
      <w:pPr>
        <w:spacing w:after="0" w:line="240" w:lineRule="auto"/>
        <w:ind w:firstLine="567"/>
        <w:jc w:val="center"/>
        <w:rPr>
          <w:rFonts w:ascii="Times New Roman" w:eastAsia="Times New Roman" w:hAnsi="Times New Roman" w:cs="Times New Roman"/>
          <w:b/>
          <w:bCs/>
          <w:sz w:val="24"/>
          <w:szCs w:val="24"/>
        </w:rPr>
      </w:pPr>
      <w:r w:rsidRPr="0072504C">
        <w:rPr>
          <w:rFonts w:ascii="Times New Roman" w:eastAsia="Times New Roman" w:hAnsi="Times New Roman" w:cs="Times New Roman"/>
          <w:b/>
          <w:bCs/>
          <w:sz w:val="24"/>
          <w:szCs w:val="24"/>
        </w:rPr>
        <w:t>Содержание</w:t>
      </w:r>
    </w:p>
    <w:p w:rsidR="00F36C65" w:rsidRPr="00F36C65" w:rsidRDefault="00E8682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Коммуникация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Привлечение внимания ребенка звучащими предметами, жестами, изображениями, речью. Установление зрительного контакта с взрослым. Поддержание зрительного контакта с говорящим (при предъявлении инструкции, в ходе беседы). Реагирование на собственное имя. Приветствие собеседника. Обозначение желаний с использованием взгляда, указательного жеста, изображения, слова, фразы. Обращение с просьбой о помощи. Выражение согласия и несогласия. Выражение благодарности.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u w:val="single"/>
        </w:rPr>
        <w:t>Импрессивная речь</w:t>
      </w:r>
      <w:r w:rsidR="00E86824">
        <w:rPr>
          <w:rFonts w:ascii="Times New Roman" w:eastAsia="Times New Roman" w:hAnsi="Times New Roman" w:cs="Times New Roman"/>
          <w:bCs/>
          <w:sz w:val="24"/>
          <w:szCs w:val="24"/>
        </w:rPr>
        <w:t xml:space="preserve">.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и др. Понимание местоимений: я, ты,  свой, мой, это и т.д.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u w:val="single"/>
        </w:rPr>
      </w:pPr>
    </w:p>
    <w:p w:rsidR="00E86824" w:rsidRDefault="00F36C65" w:rsidP="00E8682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u w:val="single"/>
        </w:rPr>
        <w:lastRenderedPageBreak/>
        <w:t>Экспрессивная речь.</w:t>
      </w:r>
    </w:p>
    <w:p w:rsidR="00F36C65" w:rsidRPr="00F36C65" w:rsidRDefault="00F36C65" w:rsidP="00E8682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Употребление слов, обозначающих функциональное назначение объектов и субъектов, действия. Употребление слов, обозначающих места расположения объектов/субъектов («на столе», «около дома», «на верней полке» и т.д.). Употребление слов, указывающих на объекты/субъекты (я, ты, свой, мой, это и т.д.).  Употребление словосочетаний, простых и сложных предложений. Использование обобщающих понятий. Пересказ текста по картинке, по серии картинок, по плану. </w:t>
      </w:r>
    </w:p>
    <w:p w:rsidR="00F36C65" w:rsidRPr="00F36C65" w:rsidRDefault="00F36C65" w:rsidP="00E86824">
      <w:pPr>
        <w:spacing w:after="0" w:line="240" w:lineRule="auto"/>
        <w:jc w:val="both"/>
        <w:rPr>
          <w:rFonts w:ascii="Times New Roman" w:eastAsia="Times New Roman" w:hAnsi="Times New Roman" w:cs="Times New Roman"/>
          <w:bCs/>
          <w:sz w:val="24"/>
          <w:szCs w:val="24"/>
        </w:rPr>
      </w:pPr>
    </w:p>
    <w:p w:rsidR="00F36C65" w:rsidRPr="0072504C" w:rsidRDefault="00F36C65" w:rsidP="0072504C">
      <w:pPr>
        <w:spacing w:after="0" w:line="240" w:lineRule="auto"/>
        <w:ind w:firstLine="567"/>
        <w:jc w:val="center"/>
        <w:rPr>
          <w:rFonts w:ascii="Times New Roman" w:eastAsia="Times New Roman" w:hAnsi="Times New Roman" w:cs="Times New Roman"/>
          <w:b/>
          <w:bCs/>
          <w:sz w:val="24"/>
          <w:szCs w:val="24"/>
        </w:rPr>
      </w:pPr>
      <w:r w:rsidRPr="0072504C">
        <w:rPr>
          <w:rFonts w:ascii="Times New Roman" w:eastAsia="Times New Roman" w:hAnsi="Times New Roman" w:cs="Times New Roman"/>
          <w:b/>
          <w:bCs/>
          <w:sz w:val="24"/>
          <w:szCs w:val="24"/>
        </w:rPr>
        <w:t>«Речь и альтернативная коммуникация»</w:t>
      </w:r>
      <w:r w:rsidR="00E86824" w:rsidRPr="0072504C">
        <w:rPr>
          <w:rFonts w:ascii="Times New Roman" w:eastAsia="Times New Roman" w:hAnsi="Times New Roman" w:cs="Times New Roman"/>
          <w:b/>
          <w:bCs/>
          <w:sz w:val="24"/>
          <w:szCs w:val="24"/>
        </w:rPr>
        <w:t xml:space="preserve"> </w:t>
      </w:r>
      <w:r w:rsidRPr="0072504C">
        <w:rPr>
          <w:rFonts w:ascii="Times New Roman" w:eastAsia="Times New Roman" w:hAnsi="Times New Roman" w:cs="Times New Roman"/>
          <w:b/>
          <w:bCs/>
          <w:sz w:val="24"/>
          <w:szCs w:val="24"/>
        </w:rPr>
        <w:t>2 класс</w:t>
      </w:r>
    </w:p>
    <w:p w:rsidR="00F36C65" w:rsidRPr="0072504C" w:rsidRDefault="0072504C" w:rsidP="0072504C">
      <w:pPr>
        <w:spacing w:after="0" w:line="240" w:lineRule="auto"/>
        <w:ind w:firstLine="567"/>
        <w:jc w:val="center"/>
        <w:rPr>
          <w:rFonts w:ascii="Times New Roman" w:eastAsia="Times New Roman" w:hAnsi="Times New Roman" w:cs="Times New Roman"/>
          <w:b/>
          <w:bCs/>
          <w:sz w:val="24"/>
          <w:szCs w:val="24"/>
        </w:rPr>
      </w:pPr>
      <w:r w:rsidRPr="0072504C">
        <w:rPr>
          <w:rFonts w:ascii="Times New Roman" w:eastAsia="Times New Roman" w:hAnsi="Times New Roman" w:cs="Times New Roman"/>
          <w:b/>
          <w:bCs/>
          <w:sz w:val="24"/>
          <w:szCs w:val="24"/>
        </w:rPr>
        <w:t>Планируемые</w:t>
      </w:r>
      <w:r w:rsidR="00F36C65" w:rsidRPr="0072504C">
        <w:rPr>
          <w:rFonts w:ascii="Times New Roman" w:eastAsia="Times New Roman" w:hAnsi="Times New Roman" w:cs="Times New Roman"/>
          <w:b/>
          <w:bCs/>
          <w:sz w:val="24"/>
          <w:szCs w:val="24"/>
        </w:rPr>
        <w:t xml:space="preserve">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Овладение доступными средствами коммуникации и общения – вербальными и невербальными.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-Способность понимать обращенную речь, понимать смысл доступных невербальных графических знаков (рисунков, фотографий, пиктограмм и др. графических изображений), неспецифических жестов.</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пользоваться средствами альтернативной коммуникации: воспроизводящими заменяющими речь устройствами (коммуникаторы, персональные компьютеры и др.), коммуникативными тетрадями, жестом, взглядом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вступать в контакт, поддерживать и завершать его, используя невербальные и вербальные средства, соблюдая общепринятые правила общения.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Развитие речи как средства общения в тесной связи с познанием окружающего мира, личным опытом ребенка.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-Понимание слов, обозначающих объекты, явления природы, рукотворного мира.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использовать усвоенный словарный и фразовый материал в коммуникативных ситуациях.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Глобальное чтение в доступных ребенку пределах, понимание смысла узнаваемого слова.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-Различение и узнавание напечатанных слов, обозначающих имена людей, названия хорошо известных предметов и действий. -Умение читать и при возможности писать буквы, слоги, слова.</w:t>
      </w:r>
    </w:p>
    <w:p w:rsidR="00F36C65" w:rsidRPr="0072504C" w:rsidRDefault="00F36C65" w:rsidP="00F36C65">
      <w:pPr>
        <w:spacing w:after="0" w:line="240" w:lineRule="auto"/>
        <w:ind w:firstLine="567"/>
        <w:jc w:val="both"/>
        <w:rPr>
          <w:rFonts w:ascii="Times New Roman" w:eastAsia="Times New Roman" w:hAnsi="Times New Roman" w:cs="Times New Roman"/>
          <w:b/>
          <w:bCs/>
          <w:sz w:val="24"/>
          <w:szCs w:val="24"/>
        </w:rPr>
      </w:pPr>
    </w:p>
    <w:p w:rsidR="00F36C65" w:rsidRPr="0072504C" w:rsidRDefault="00F36C65" w:rsidP="00E86824">
      <w:pPr>
        <w:spacing w:after="0" w:line="240" w:lineRule="auto"/>
        <w:ind w:firstLine="567"/>
        <w:jc w:val="center"/>
        <w:rPr>
          <w:rFonts w:ascii="Times New Roman" w:eastAsia="Times New Roman" w:hAnsi="Times New Roman" w:cs="Times New Roman"/>
          <w:b/>
          <w:bCs/>
          <w:sz w:val="24"/>
          <w:szCs w:val="24"/>
        </w:rPr>
      </w:pPr>
      <w:r w:rsidRPr="0072504C">
        <w:rPr>
          <w:rFonts w:ascii="Times New Roman" w:eastAsia="Times New Roman" w:hAnsi="Times New Roman" w:cs="Times New Roman"/>
          <w:b/>
          <w:bCs/>
          <w:sz w:val="24"/>
          <w:szCs w:val="24"/>
        </w:rPr>
        <w:t>Содержание</w:t>
      </w:r>
    </w:p>
    <w:p w:rsidR="00F36C65" w:rsidRPr="00F36C65" w:rsidRDefault="00E8682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Коммуникация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Установление зрительного контакта с взрослым. Поддержание зрительного контакта с говорящим (при предъявлении инструкции, в ходе беседы). Реагирование на собственное имя.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Развитие речи средствами вербальной и невербальной коммуникации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u w:val="single"/>
        </w:rPr>
        <w:t>Импрессивная речь</w:t>
      </w:r>
      <w:r w:rsidR="00E86824">
        <w:rPr>
          <w:rFonts w:ascii="Times New Roman" w:eastAsia="Times New Roman" w:hAnsi="Times New Roman" w:cs="Times New Roman"/>
          <w:bCs/>
          <w:sz w:val="24"/>
          <w:szCs w:val="24"/>
        </w:rPr>
        <w:t xml:space="preserve">.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Понимание местоимений: я, ты,  свой, мой, это и т.д. Понимание содержания словосочетаний, простых и сложных предложений. Понимание обобщающих понятий.</w:t>
      </w:r>
    </w:p>
    <w:p w:rsidR="00F36C65" w:rsidRPr="00F36C65" w:rsidRDefault="00E86824" w:rsidP="00F36C65">
      <w:pPr>
        <w:spacing w:after="0" w:line="240" w:lineRule="auto"/>
        <w:ind w:firstLine="567"/>
        <w:jc w:val="both"/>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u w:val="single"/>
        </w:rPr>
        <w:t>Экспрессивная речь.</w:t>
      </w:r>
    </w:p>
    <w:p w:rsidR="00F36C65" w:rsidRPr="00F36C65" w:rsidRDefault="00F36C65" w:rsidP="00E8682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Употребление слов, обозначающих состояния, свойства (признаки) действий. Употребление слов, обозначающих количество объектов/субъектов. Употребление слов, обозначающих места расположения объектов/субъектов («на столе», «около дома», «на верней полке» и т.д.). Употребление слов, указывающих на объекты/субъекты (я, ты, свой, мой, это и т.д.).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w:t>
      </w:r>
    </w:p>
    <w:p w:rsidR="00F36C65" w:rsidRPr="00F36C65" w:rsidRDefault="00F36C65" w:rsidP="0072504C">
      <w:pPr>
        <w:spacing w:after="0" w:line="240" w:lineRule="auto"/>
        <w:jc w:val="both"/>
        <w:rPr>
          <w:rFonts w:ascii="Times New Roman" w:eastAsia="Times New Roman" w:hAnsi="Times New Roman" w:cs="Times New Roman"/>
          <w:bCs/>
          <w:sz w:val="24"/>
          <w:szCs w:val="24"/>
        </w:rPr>
      </w:pPr>
    </w:p>
    <w:p w:rsidR="00F36C65" w:rsidRPr="0072504C" w:rsidRDefault="00F36C65" w:rsidP="0072504C">
      <w:pPr>
        <w:spacing w:after="0" w:line="240" w:lineRule="auto"/>
        <w:ind w:firstLine="567"/>
        <w:jc w:val="center"/>
        <w:rPr>
          <w:rFonts w:ascii="Times New Roman" w:eastAsia="Times New Roman" w:hAnsi="Times New Roman" w:cs="Times New Roman"/>
          <w:b/>
          <w:bCs/>
          <w:sz w:val="24"/>
          <w:szCs w:val="24"/>
        </w:rPr>
      </w:pPr>
      <w:r w:rsidRPr="0072504C">
        <w:rPr>
          <w:rFonts w:ascii="Times New Roman" w:eastAsia="Times New Roman" w:hAnsi="Times New Roman" w:cs="Times New Roman"/>
          <w:b/>
          <w:bCs/>
          <w:sz w:val="24"/>
          <w:szCs w:val="24"/>
        </w:rPr>
        <w:t>«Речь и альтернативная коммуникация»</w:t>
      </w:r>
      <w:r w:rsidR="00E86824" w:rsidRPr="0072504C">
        <w:rPr>
          <w:rFonts w:ascii="Times New Roman" w:eastAsia="Times New Roman" w:hAnsi="Times New Roman" w:cs="Times New Roman"/>
          <w:b/>
          <w:bCs/>
          <w:sz w:val="24"/>
          <w:szCs w:val="24"/>
        </w:rPr>
        <w:t xml:space="preserve"> </w:t>
      </w:r>
      <w:r w:rsidRPr="0072504C">
        <w:rPr>
          <w:rFonts w:ascii="Times New Roman" w:eastAsia="Times New Roman" w:hAnsi="Times New Roman" w:cs="Times New Roman"/>
          <w:b/>
          <w:bCs/>
          <w:sz w:val="24"/>
          <w:szCs w:val="24"/>
        </w:rPr>
        <w:t>3 класс</w:t>
      </w:r>
    </w:p>
    <w:p w:rsidR="00F36C65" w:rsidRPr="00F36C65" w:rsidRDefault="0072504C" w:rsidP="0072504C">
      <w:pPr>
        <w:spacing w:after="0" w:line="240" w:lineRule="auto"/>
        <w:ind w:firstLine="567"/>
        <w:jc w:val="center"/>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Планируемые</w:t>
      </w:r>
      <w:r w:rsidR="00F36C65" w:rsidRPr="0072504C">
        <w:rPr>
          <w:rFonts w:ascii="Times New Roman" w:eastAsia="Times New Roman" w:hAnsi="Times New Roman" w:cs="Times New Roman"/>
          <w:b/>
          <w:bCs/>
          <w:sz w:val="24"/>
          <w:szCs w:val="24"/>
        </w:rPr>
        <w:t xml:space="preserve">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1) развитие речи как средства общения в контексте познания окружающего мира и личного опыта ребенка: понимание слов, обозначающих объекты и явления природы, объекты рукотворного мира и деятельность человека; умение самостоятельного использования усвоенного лексико-грамматического материала в учебных и коммуникативных целях;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2) овладение доступными средствами коммуникации и общения - вербальными и невербальными: качество сформированности устной речи в соответствии с возрастными показаниями; понимание обращенной речи, понимание смысла рисунков, фотографий, пиктограмм, других графических знаков; умение пользоваться средствами альтернативной коммуникации: жестами, взглядами, коммуникативными таблицами, тетрадями, воспроизводящими (синтезирующими) речь устройствами (коммуникаторами, персональными компьютерами и другими);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3) умение пользоваться доступными средствами коммуникаций в практике экспрессивной и импрессивной речи для решения соответствующих возрасту житейских задач: мотивы коммуникации: познавательные интересы, общение и взаимодействие в разнообразных видах детской деятельности; умение вступать в контакт, поддерживать и завершать его, используя невербальные и вербальные средства, соблюдение общепринятых правил коммуникации; умение использовать средства альтернативной коммуникации в процессе общения: использование предметов, жестов, взгляда, шумовых, голосовых, речеподражательных реакций для выражения индивидуальных потребностей;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общение с помощью электронных средств коммуникации (коммуникатора, компьютерного устройства);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4) глобальное чтение в доступных ребенку пределах, понимание смысла узнаваемого слова: узнавание и различение напечатанных слов, обозначающих имена людей, названия хорошо известных предметов и действий; использование карточек с напечатанными словами как средства коммуникации;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5) развитие предпосылок к осмысленному чтению и письму: узнавание и различение образов графем (букв); графические действия с использованием элементов графем: обводка, штриховка, печатание букв, слов. 6) чтение и письмо: начальные навыки чтения и письма.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72504C" w:rsidRDefault="0072504C" w:rsidP="0072504C">
      <w:pPr>
        <w:spacing w:after="0" w:line="240" w:lineRule="auto"/>
        <w:ind w:firstLine="567"/>
        <w:jc w:val="center"/>
        <w:rPr>
          <w:rFonts w:ascii="Times New Roman" w:eastAsia="Times New Roman" w:hAnsi="Times New Roman" w:cs="Times New Roman"/>
          <w:b/>
          <w:bCs/>
          <w:sz w:val="24"/>
          <w:szCs w:val="24"/>
        </w:rPr>
      </w:pPr>
      <w:r w:rsidRPr="0072504C">
        <w:rPr>
          <w:rFonts w:ascii="Times New Roman" w:eastAsia="Times New Roman" w:hAnsi="Times New Roman" w:cs="Times New Roman"/>
          <w:b/>
          <w:bCs/>
          <w:sz w:val="24"/>
          <w:szCs w:val="24"/>
        </w:rPr>
        <w:t>Содержание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u w:val="single"/>
        </w:rPr>
      </w:pPr>
      <w:r w:rsidRPr="00F36C65">
        <w:rPr>
          <w:rFonts w:ascii="Times New Roman" w:eastAsia="Times New Roman" w:hAnsi="Times New Roman" w:cs="Times New Roman"/>
          <w:bCs/>
          <w:sz w:val="24"/>
          <w:szCs w:val="24"/>
          <w:u w:val="single"/>
        </w:rPr>
        <w:t>Комму</w:t>
      </w:r>
      <w:r w:rsidR="00E86824">
        <w:rPr>
          <w:rFonts w:ascii="Times New Roman" w:eastAsia="Times New Roman" w:hAnsi="Times New Roman" w:cs="Times New Roman"/>
          <w:bCs/>
          <w:sz w:val="24"/>
          <w:szCs w:val="24"/>
          <w:u w:val="single"/>
        </w:rPr>
        <w:t>никация.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Установление контакта.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Формирование умения устанавливать зрительный контакт с собеседником. Формирование умения реагировать на собственное имя. Формирование умения приветствовать собеседника. Формирование умения привлекать к себе внимание  различными средствами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Поддержание контакта.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Формирование умения поддерживать зрительный контакт в процессе общения. Формирование умения выражать свои желания взглядом, жестом, изображением, словом. Формирование умения обращаться с просьбой о помощи. Формирование умения выражать </w:t>
      </w:r>
      <w:r w:rsidRPr="00F36C65">
        <w:rPr>
          <w:rFonts w:ascii="Times New Roman" w:eastAsia="Times New Roman" w:hAnsi="Times New Roman" w:cs="Times New Roman"/>
          <w:bCs/>
          <w:sz w:val="24"/>
          <w:szCs w:val="24"/>
        </w:rPr>
        <w:lastRenderedPageBreak/>
        <w:t>согласие\несогласие в ответ на заданный вопрос или предложенную ситуацию. Формирование умения выражать благодарность. Формирование умения соблюдать очередность в разговоре. Формирование умения отвечать на вопросы. Формирование умения задавать вопросы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Формирование умения соблюдать дистанцию в разговоре.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Завершение контакта.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Формирование умения прощаться с собеседником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Развитие речи средствами вербальной и невербальной коммуникации.</w:t>
      </w:r>
    </w:p>
    <w:p w:rsidR="00F36C65" w:rsidRPr="00F36C65" w:rsidRDefault="00E8682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Импрессивная речь.</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Формирование умения понимать слова, обозначающие предметы и объекты, действия предметов, признаки предметов, признаки действий, состояний.  Формирование умения понимать слова, указывающие на предмет, его признак. Формирование умения понимать слова, обозначающие число и количество предметов</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Формирование умения понимать предложения. Формирование умения понимать содержание текста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Формирование умения понимать слова, обозначающие взаимосвязь слов в предложении</w:t>
      </w:r>
    </w:p>
    <w:p w:rsidR="00F36C65" w:rsidRPr="00F36C65" w:rsidRDefault="00E8682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Экспрессивная речь.</w:t>
      </w:r>
    </w:p>
    <w:p w:rsidR="00F36C65" w:rsidRPr="00F36C65" w:rsidRDefault="00F36C65" w:rsidP="00E8682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Формирование умения употреблять отдельные звуки, звукоподражания, звуковые комплексы. Формирование умения согласовывать слова в словосочетаниях, предложениях. Формирование умения употреблять в речи простые и сложные  предложения. Формирование умения употреблять слова, обозначающие взаимосвязь слов в предложении. Формирование умения пересказывать текст по плану. Формирование умения отвечать на вопросы по содержанию текста. Формирование умения определять последовательность событий. Формирование умения составлять рассказ по последовательно продемонстрированным действиям. Формирование умения составлять рассказ о себе. Формирование умения составлять рассказ по сюжетным картин</w:t>
      </w:r>
    </w:p>
    <w:p w:rsidR="00F36C65" w:rsidRPr="0072504C" w:rsidRDefault="00F36C65" w:rsidP="0072504C">
      <w:pPr>
        <w:spacing w:after="0" w:line="240" w:lineRule="auto"/>
        <w:ind w:firstLine="567"/>
        <w:jc w:val="center"/>
        <w:rPr>
          <w:rFonts w:ascii="Times New Roman" w:eastAsia="Times New Roman" w:hAnsi="Times New Roman" w:cs="Times New Roman"/>
          <w:b/>
          <w:bCs/>
          <w:sz w:val="24"/>
          <w:szCs w:val="24"/>
        </w:rPr>
      </w:pPr>
      <w:r w:rsidRPr="0072504C">
        <w:rPr>
          <w:rFonts w:ascii="Times New Roman" w:eastAsia="Times New Roman" w:hAnsi="Times New Roman" w:cs="Times New Roman"/>
          <w:b/>
          <w:bCs/>
          <w:sz w:val="24"/>
          <w:szCs w:val="24"/>
        </w:rPr>
        <w:t>«Речь и альтернативная коммуникация»</w:t>
      </w:r>
      <w:r w:rsidR="00E86824" w:rsidRPr="0072504C">
        <w:rPr>
          <w:rFonts w:ascii="Times New Roman" w:eastAsia="Times New Roman" w:hAnsi="Times New Roman" w:cs="Times New Roman"/>
          <w:b/>
          <w:bCs/>
          <w:sz w:val="24"/>
          <w:szCs w:val="24"/>
        </w:rPr>
        <w:t xml:space="preserve"> </w:t>
      </w:r>
      <w:r w:rsidRPr="0072504C">
        <w:rPr>
          <w:rFonts w:ascii="Times New Roman" w:eastAsia="Times New Roman" w:hAnsi="Times New Roman" w:cs="Times New Roman"/>
          <w:b/>
          <w:bCs/>
          <w:sz w:val="24"/>
          <w:szCs w:val="24"/>
        </w:rPr>
        <w:t>4 класс</w:t>
      </w:r>
    </w:p>
    <w:p w:rsidR="00F36C65" w:rsidRPr="0072504C" w:rsidRDefault="00F36C65" w:rsidP="0072504C">
      <w:pPr>
        <w:spacing w:after="0" w:line="240" w:lineRule="auto"/>
        <w:ind w:firstLine="567"/>
        <w:jc w:val="center"/>
        <w:rPr>
          <w:rFonts w:ascii="Times New Roman" w:eastAsia="Times New Roman" w:hAnsi="Times New Roman" w:cs="Times New Roman"/>
          <w:b/>
          <w:bCs/>
          <w:sz w:val="24"/>
          <w:szCs w:val="24"/>
        </w:rPr>
      </w:pPr>
      <w:r w:rsidRPr="0072504C">
        <w:rPr>
          <w:rFonts w:ascii="Times New Roman" w:eastAsia="Times New Roman" w:hAnsi="Times New Roman" w:cs="Times New Roman"/>
          <w:b/>
          <w:bCs/>
          <w:sz w:val="24"/>
          <w:szCs w:val="24"/>
        </w:rPr>
        <w:t>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1.Развитие речи как средства общения в контексте познания окружающего мира и личного опыта ребенка.  Понимание слов, обозначающих объекты и явления природы, объекты рукотворного мира и деятельность человека.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2.  Умение самостоятельно использовать усвоенный лексико-грамматический материал в учебных и коммуникативных целях.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3. Овладение доступными средствами коммуникации и общения – вербальными и невербальными.  Качество сформированности устной речи в соответствии с возрастными показаниями.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4.  Понимание обращенной речи, понимание смысла рисунков, фотографий, пиктограмм, других графических знаков.</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5. Умение пользоваться средствами альтернативной коммуникации: жестами, взглядом, коммуникативными таблицами, тетрадями, воспроизводящими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6. (синтезирующими) речь устройствами (коммуникаторами, персональными компьютерами и др.). 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Мотивы коммуникации: познавательные интересы, общение и взаимодействие в разнообразных видах детской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7.  Умение вступать в контакт, поддерживать и завершать его, используя невербальные и вербальные средства, соблюдение общепринятых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8. правил коммуникации.  Умение использовать средства альтернативной коммуникации в процессе общения: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9.  использование предметов, жестов, взгляда, шумовых, голосовых, речеподражательных реакций для выражения индивидуальных потребностей;</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10.Узнавание и различение образов графем (букв).</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11. Копирование с образца отдельных букв, слогов, слов.</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12.  Начальные навыки чтения и письма</w:t>
      </w:r>
    </w:p>
    <w:p w:rsidR="00F36C65" w:rsidRPr="0072504C" w:rsidRDefault="0072504C" w:rsidP="0072504C">
      <w:pPr>
        <w:spacing w:after="0" w:line="240" w:lineRule="auto"/>
        <w:ind w:firstLine="567"/>
        <w:jc w:val="center"/>
        <w:rPr>
          <w:rFonts w:ascii="Times New Roman" w:eastAsia="Times New Roman" w:hAnsi="Times New Roman" w:cs="Times New Roman"/>
          <w:b/>
          <w:bCs/>
          <w:sz w:val="24"/>
          <w:szCs w:val="24"/>
        </w:rPr>
      </w:pPr>
      <w:r w:rsidRPr="0072504C">
        <w:rPr>
          <w:rFonts w:ascii="Times New Roman" w:eastAsia="Times New Roman" w:hAnsi="Times New Roman" w:cs="Times New Roman"/>
          <w:b/>
          <w:bCs/>
          <w:sz w:val="24"/>
          <w:szCs w:val="24"/>
        </w:rPr>
        <w:t>Содержание</w:t>
      </w:r>
    </w:p>
    <w:p w:rsidR="00F36C65" w:rsidRPr="00F36C65" w:rsidRDefault="0072504C" w:rsidP="00F36C65">
      <w:pPr>
        <w:spacing w:after="0" w:line="240" w:lineRule="auto"/>
        <w:ind w:firstLine="567"/>
        <w:jc w:val="both"/>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u w:val="single"/>
        </w:rPr>
        <w:t>Коммуникация.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Установление контакта.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Формирование умения устанавливать зрительный контакт с собеседником. Формирование умения реагировать на собственное имя. Формирование умения приветствовать собеседника. Формирование умения привлекать к себе внимание  различными средствами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Поддержание контакта.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Формирование умения поддерживать зрительный контакт в процессе общения. Формирование умения выражать свои желания взглядом, жестом, изображением, словом. Формирование умения обращаться с просьбой о помощи. Формирование умения выражать согласие\ несогласие в ответ на заданный вопрос или предложенную ситуацию. Формирование умения выражать благодарность. Формирование умения соблюдать очередность в разговоре. Формирование умения отвечать на вопросы. Формирование умения задавать вопросы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Формирование умения соблюдать дистанцию в разговоре.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Завершение контакта.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Формирование умения прощаться с собеседником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Развитие речи средствами вербальной и невербальной коммуникации.</w:t>
      </w:r>
    </w:p>
    <w:p w:rsidR="00F36C65" w:rsidRPr="00F36C65" w:rsidRDefault="0072504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Импрессивная речь.</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Формирование умения понимать слова, обозначающие предметы и объекты, действия предметов, признаки предметов, признаки действий, состояний.  Формирование умения понимать слова, указывающие на предмет, его признак. Формирование умения понимать слова, обозначающие число и количество предметов</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Формирование умения понимать предложения. Формирование умения понимать содержание текста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Формирование умения понимать слова, обозначающие взаимосвязь слов в предложении</w:t>
      </w:r>
    </w:p>
    <w:p w:rsidR="00F36C65" w:rsidRPr="00F36C65" w:rsidRDefault="0072504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Экспрессивная речь.</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Формирование умения употреблять отдельные звуки, звукоподражания, звуковые комплексы. Формирование умения согласовывать слова в словосочетаниях, предложениях. Формирование умения употреблять в речи простые и сложные  предложения. Формирование умения употреблять слова, обозначающие взаимосвязь слов в предложении. Формирование умения пересказывать текст по плану. Формирование умения отвечать на вопросы по содержанию текста. Формирование умения определять последовательность событий. Формирование умения составлять рассказ по последовательно продемонстрированным действиям. Формирование умения составлять рассказ о себе. Формирование умения составлять рассказ по сюжетным картинкам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72504C" w:rsidRDefault="00F36C65" w:rsidP="0072504C">
      <w:pPr>
        <w:spacing w:after="0" w:line="240" w:lineRule="auto"/>
        <w:ind w:firstLine="567"/>
        <w:jc w:val="center"/>
        <w:rPr>
          <w:rFonts w:ascii="Times New Roman" w:eastAsia="Times New Roman" w:hAnsi="Times New Roman" w:cs="Times New Roman"/>
          <w:b/>
          <w:bCs/>
          <w:sz w:val="24"/>
          <w:szCs w:val="24"/>
        </w:rPr>
      </w:pPr>
      <w:r w:rsidRPr="0072504C">
        <w:rPr>
          <w:rFonts w:ascii="Times New Roman" w:eastAsia="Times New Roman" w:hAnsi="Times New Roman" w:cs="Times New Roman"/>
          <w:b/>
          <w:bCs/>
          <w:sz w:val="24"/>
          <w:szCs w:val="24"/>
        </w:rPr>
        <w:t xml:space="preserve">Глобальное </w:t>
      </w:r>
      <w:r w:rsidR="0072504C" w:rsidRPr="0072504C">
        <w:rPr>
          <w:rFonts w:ascii="Times New Roman" w:eastAsia="Times New Roman" w:hAnsi="Times New Roman" w:cs="Times New Roman"/>
          <w:b/>
          <w:bCs/>
          <w:sz w:val="24"/>
          <w:szCs w:val="24"/>
        </w:rPr>
        <w:t>чтение. Письмо букв и слов.</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Формирование умения различать напечатанные слова, обозначающие имена, предметы, действия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Формирование умения называть буквы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Формирование умения писать буквы </w:t>
      </w:r>
    </w:p>
    <w:p w:rsidR="00F36C65" w:rsidRPr="00F36C65" w:rsidRDefault="00F36C65" w:rsidP="0072504C">
      <w:pPr>
        <w:tabs>
          <w:tab w:val="left" w:pos="1490"/>
        </w:tabs>
        <w:spacing w:after="0" w:line="240" w:lineRule="auto"/>
        <w:jc w:val="both"/>
        <w:rPr>
          <w:rFonts w:ascii="Times New Roman" w:eastAsia="Times New Roman" w:hAnsi="Times New Roman" w:cs="Times New Roman"/>
          <w:bCs/>
          <w:sz w:val="24"/>
          <w:szCs w:val="24"/>
        </w:rPr>
      </w:pPr>
    </w:p>
    <w:p w:rsidR="00F36C65" w:rsidRPr="0072504C" w:rsidRDefault="0072504C" w:rsidP="0072504C">
      <w:pPr>
        <w:spacing w:after="0" w:line="240" w:lineRule="auto"/>
        <w:ind w:firstLine="567"/>
        <w:jc w:val="center"/>
        <w:rPr>
          <w:rFonts w:ascii="Times New Roman" w:eastAsia="Times New Roman" w:hAnsi="Times New Roman" w:cs="Times New Roman"/>
          <w:b/>
          <w:bCs/>
          <w:sz w:val="24"/>
          <w:szCs w:val="24"/>
        </w:rPr>
      </w:pPr>
      <w:r w:rsidRPr="0072504C">
        <w:rPr>
          <w:rFonts w:ascii="Times New Roman" w:eastAsia="Times New Roman" w:hAnsi="Times New Roman" w:cs="Times New Roman"/>
          <w:b/>
          <w:bCs/>
          <w:sz w:val="24"/>
          <w:szCs w:val="24"/>
        </w:rPr>
        <w:t xml:space="preserve"> </w:t>
      </w:r>
      <w:r w:rsidR="00F36C65" w:rsidRPr="0072504C">
        <w:rPr>
          <w:rFonts w:ascii="Times New Roman" w:eastAsia="Times New Roman" w:hAnsi="Times New Roman" w:cs="Times New Roman"/>
          <w:b/>
          <w:bCs/>
          <w:sz w:val="24"/>
          <w:szCs w:val="24"/>
        </w:rPr>
        <w:t>«Математические представления»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В повседневной жизни, участвуя в разных видах деятельности, ребенок с РАС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w:t>
      </w:r>
      <w:r w:rsidRPr="00F36C65">
        <w:rPr>
          <w:rFonts w:ascii="Times New Roman" w:eastAsia="Times New Roman" w:hAnsi="Times New Roman" w:cs="Times New Roman"/>
          <w:bCs/>
          <w:sz w:val="24"/>
          <w:szCs w:val="24"/>
        </w:rPr>
        <w:lastRenderedPageBreak/>
        <w:t>доступные для них элементы математики, является основным методом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Цель обучения математике – формирование элементарных математических представлений и умений по применению их в повседневной жизни.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 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Представления об объемных геометрических телах и плоскостных геометрических фигурах формируются не только на уроках математики, но и на занятиях по аппликации, лепке, рисованию, труду. Освоение простейших измерительных навыков и умений, необходимых при пользовании инструментами: мерной кружкой, весами, линейкой, термометром и др.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В учебном плане предмет представлен с примерным расчетом по 2 часа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72504C" w:rsidRDefault="00F36C65" w:rsidP="0072504C">
      <w:pPr>
        <w:spacing w:after="0" w:line="240" w:lineRule="auto"/>
        <w:ind w:firstLine="567"/>
        <w:jc w:val="center"/>
        <w:rPr>
          <w:rFonts w:ascii="Times New Roman" w:eastAsia="Times New Roman" w:hAnsi="Times New Roman" w:cs="Times New Roman"/>
          <w:b/>
          <w:bCs/>
          <w:sz w:val="24"/>
          <w:szCs w:val="24"/>
        </w:rPr>
      </w:pPr>
      <w:r w:rsidRPr="0072504C">
        <w:rPr>
          <w:rFonts w:ascii="Times New Roman" w:eastAsia="Times New Roman" w:hAnsi="Times New Roman" w:cs="Times New Roman"/>
          <w:b/>
          <w:bCs/>
          <w:sz w:val="24"/>
          <w:szCs w:val="24"/>
        </w:rPr>
        <w:t>«Математические представления»</w:t>
      </w:r>
      <w:r w:rsidR="0072504C" w:rsidRPr="0072504C">
        <w:rPr>
          <w:rFonts w:ascii="Times New Roman" w:eastAsia="Times New Roman" w:hAnsi="Times New Roman" w:cs="Times New Roman"/>
          <w:b/>
          <w:bCs/>
          <w:sz w:val="24"/>
          <w:szCs w:val="24"/>
        </w:rPr>
        <w:t xml:space="preserve"> </w:t>
      </w:r>
      <w:r w:rsidRPr="0072504C">
        <w:rPr>
          <w:rFonts w:ascii="Times New Roman" w:eastAsia="Times New Roman" w:hAnsi="Times New Roman" w:cs="Times New Roman"/>
          <w:b/>
          <w:bCs/>
          <w:sz w:val="24"/>
          <w:szCs w:val="24"/>
        </w:rPr>
        <w:t>1 класс</w:t>
      </w:r>
    </w:p>
    <w:p w:rsidR="00F36C65" w:rsidRPr="00F36C65" w:rsidRDefault="00F36C65" w:rsidP="0072504C">
      <w:pPr>
        <w:spacing w:after="0" w:line="240" w:lineRule="auto"/>
        <w:ind w:firstLine="567"/>
        <w:jc w:val="center"/>
        <w:rPr>
          <w:rFonts w:ascii="Times New Roman" w:eastAsia="Times New Roman" w:hAnsi="Times New Roman" w:cs="Times New Roman"/>
          <w:bCs/>
          <w:sz w:val="24"/>
          <w:szCs w:val="24"/>
        </w:rPr>
      </w:pPr>
      <w:r w:rsidRPr="0072504C">
        <w:rPr>
          <w:rFonts w:ascii="Times New Roman" w:eastAsia="Times New Roman" w:hAnsi="Times New Roman" w:cs="Times New Roman"/>
          <w:b/>
          <w:bCs/>
          <w:sz w:val="24"/>
          <w:szCs w:val="24"/>
        </w:rPr>
        <w:t>Планируемые результаты</w:t>
      </w:r>
      <w:r w:rsidRPr="00F36C65">
        <w:rPr>
          <w:rFonts w:ascii="Times New Roman" w:eastAsia="Times New Roman" w:hAnsi="Times New Roman" w:cs="Times New Roman"/>
          <w:bCs/>
          <w:sz w:val="24"/>
          <w:szCs w:val="24"/>
        </w:rPr>
        <w:t>:</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-Элементарные   математические   представления   о   форме, величине; количественные (дочисловые), пространственные, временные представления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различать  и  сравнивать  предметы  по  форме,  величине, удаленности.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ориентироваться   в   схеме   тела,   в   пространстве,   на плоскости.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различать, сравнивать и преобразовывать множества (один – много).</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  количестве,  числе,  знакомство с  цифрами,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составом числа в доступных ребенку пределах, счет, решение простых арифметических задач с опорой на наглядность.</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соотносить число с соответствующим количеством предметов, обозначать его цифрой.</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-Умение пересчитывать предметы в доступных пределах.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представлять множество двумя другими множествами в пределах 5-ти.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обозначать арифметические действия знаками.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решать задачи на увеличение и уменьшение на несколько</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единиц.</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-Овладение способностью пользоваться математическими знаниями при решении   соответствующих возрасту житейских задач.</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обращаться с деньгами, рассчитываться ими, пользоваться карманными деньгами и т.д.</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определять длину, вес,  объем, температуру, время, пользуясь мерками и измерительными приборами.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устанавливать взаимно-однозначные соответствия.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распознавать цифры, обозначающие номер дома, квартиры,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автобуса, телефона и др.</w:t>
      </w:r>
    </w:p>
    <w:p w:rsidR="00F36C65" w:rsidRPr="00F36C65" w:rsidRDefault="00F36C65" w:rsidP="0072504C">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различать части суток, соотносить действие с временными промежутками, составлять и прослеживать последовательность событий,</w:t>
      </w:r>
      <w:r w:rsidR="0072504C">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 xml:space="preserve">определять время по часам, соотносить время с началом и концом деятельности.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72504C" w:rsidRDefault="0072504C" w:rsidP="0072504C">
      <w:pPr>
        <w:spacing w:after="0" w:line="240" w:lineRule="auto"/>
        <w:ind w:firstLine="567"/>
        <w:jc w:val="center"/>
        <w:rPr>
          <w:rFonts w:ascii="Times New Roman" w:eastAsia="Times New Roman" w:hAnsi="Times New Roman" w:cs="Times New Roman"/>
          <w:b/>
          <w:bCs/>
          <w:sz w:val="24"/>
          <w:szCs w:val="24"/>
        </w:rPr>
      </w:pPr>
      <w:r w:rsidRPr="0072504C">
        <w:rPr>
          <w:rFonts w:ascii="Times New Roman" w:eastAsia="Times New Roman" w:hAnsi="Times New Roman" w:cs="Times New Roman"/>
          <w:b/>
          <w:bCs/>
          <w:sz w:val="24"/>
          <w:szCs w:val="24"/>
        </w:rPr>
        <w:t>Содержание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К</w:t>
      </w:r>
      <w:r w:rsidR="0072504C">
        <w:rPr>
          <w:rFonts w:ascii="Times New Roman" w:eastAsia="Times New Roman" w:hAnsi="Times New Roman" w:cs="Times New Roman"/>
          <w:bCs/>
          <w:sz w:val="24"/>
          <w:szCs w:val="24"/>
        </w:rPr>
        <w:t>оличественные представления.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F36C65" w:rsidRPr="00F36C65" w:rsidRDefault="0072504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Представления о величине.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Различение по величине однородных и разнородных предметов. Сравнение предметов по величине. Составление упорядоченного ряда (по убыванию, по возрастанию). Различение по длине однородных и разнородных предметов. </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Представление о форме.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 xml:space="preserve">Различение круглых и некруглых геометрических тел. Различение некруглых геометрических тел. Соотнесение геометрических тел с названием </w:t>
      </w:r>
      <w:r w:rsidRPr="00F36C65">
        <w:rPr>
          <w:rFonts w:ascii="Times New Roman" w:eastAsia="Times New Roman" w:hAnsi="Times New Roman" w:cs="Times New Roman"/>
          <w:bCs/>
          <w:sz w:val="24"/>
          <w:szCs w:val="24"/>
        </w:rPr>
        <w:t xml:space="preserve">(«шар», «куб», «призма», «параллелепипед»).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Простра</w:t>
      </w:r>
      <w:r w:rsidR="00EF6F74">
        <w:rPr>
          <w:rFonts w:ascii="Times New Roman" w:eastAsia="Times New Roman" w:hAnsi="Times New Roman" w:cs="Times New Roman"/>
          <w:bCs/>
          <w:sz w:val="24"/>
          <w:szCs w:val="24"/>
        </w:rPr>
        <w:t>нственные представления.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Пространственные представления (верх, низ, перед, зад, над, под, право, лево).  Определение месторасположения предметов в пространстве («близко», «около», «рядом», «далеко», «сверху», «снизу», «спереди», «сзади», «справа», «слева»). </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Временные представления.</w:t>
      </w:r>
    </w:p>
    <w:p w:rsidR="00F36C65" w:rsidRPr="00F36C65" w:rsidRDefault="00F36C65" w:rsidP="00EF6F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Различение частей суток («утро», «день», «вечер», «ночь»). </w:t>
      </w:r>
    </w:p>
    <w:p w:rsidR="00F36C65" w:rsidRPr="00F36C65" w:rsidRDefault="00F36C65" w:rsidP="00EF6F74">
      <w:pPr>
        <w:spacing w:after="0" w:line="240" w:lineRule="auto"/>
        <w:jc w:val="both"/>
        <w:rPr>
          <w:rFonts w:ascii="Times New Roman" w:eastAsia="Times New Roman" w:hAnsi="Times New Roman" w:cs="Times New Roman"/>
          <w:bCs/>
          <w:sz w:val="24"/>
          <w:szCs w:val="24"/>
        </w:rPr>
      </w:pPr>
    </w:p>
    <w:p w:rsidR="00F36C65" w:rsidRPr="00EF6F74" w:rsidRDefault="00F36C65" w:rsidP="00EF6F74">
      <w:pPr>
        <w:spacing w:after="0" w:line="240" w:lineRule="auto"/>
        <w:ind w:firstLine="567"/>
        <w:jc w:val="center"/>
        <w:rPr>
          <w:rFonts w:ascii="Times New Roman" w:eastAsia="Times New Roman" w:hAnsi="Times New Roman" w:cs="Times New Roman"/>
          <w:b/>
          <w:bCs/>
          <w:sz w:val="24"/>
          <w:szCs w:val="24"/>
        </w:rPr>
      </w:pPr>
      <w:r w:rsidRPr="00EF6F74">
        <w:rPr>
          <w:rFonts w:ascii="Times New Roman" w:eastAsia="Times New Roman" w:hAnsi="Times New Roman" w:cs="Times New Roman"/>
          <w:b/>
          <w:bCs/>
          <w:sz w:val="24"/>
          <w:szCs w:val="24"/>
        </w:rPr>
        <w:t>«Математические представления»</w:t>
      </w:r>
      <w:r w:rsidR="00EF6F74" w:rsidRPr="00EF6F74">
        <w:rPr>
          <w:rFonts w:ascii="Times New Roman" w:eastAsia="Times New Roman" w:hAnsi="Times New Roman" w:cs="Times New Roman"/>
          <w:b/>
          <w:bCs/>
          <w:sz w:val="24"/>
          <w:szCs w:val="24"/>
        </w:rPr>
        <w:t xml:space="preserve"> </w:t>
      </w:r>
      <w:r w:rsidRPr="00EF6F74">
        <w:rPr>
          <w:rFonts w:ascii="Times New Roman" w:eastAsia="Times New Roman" w:hAnsi="Times New Roman" w:cs="Times New Roman"/>
          <w:b/>
          <w:bCs/>
          <w:sz w:val="24"/>
          <w:szCs w:val="24"/>
        </w:rPr>
        <w:t>2 класс</w:t>
      </w:r>
      <w:r w:rsidR="00EF6F74" w:rsidRPr="00EF6F74">
        <w:rPr>
          <w:rFonts w:ascii="Times New Roman" w:eastAsia="Times New Roman" w:hAnsi="Times New Roman" w:cs="Times New Roman"/>
          <w:b/>
          <w:bCs/>
          <w:sz w:val="24"/>
          <w:szCs w:val="24"/>
        </w:rPr>
        <w:t xml:space="preserve"> </w:t>
      </w:r>
      <w:r w:rsidRPr="00EF6F74">
        <w:rPr>
          <w:rFonts w:ascii="Times New Roman" w:eastAsia="Times New Roman" w:hAnsi="Times New Roman" w:cs="Times New Roman"/>
          <w:b/>
          <w:bCs/>
          <w:sz w:val="24"/>
          <w:szCs w:val="24"/>
        </w:rPr>
        <w:t>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-Элементарные математические представления о цвете, форме, величине; количественные (дочисловые), пространственные, временные представления.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-Умение различать и сравнивать предметы по цвету, форме, величине.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-Умение ориентироваться в схеме тела, в пространстве и на плоскости.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различать, сравнивать и преобразовывать множества (один – много, большой – маленький и т.д.).</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-Умение соотносить число с соответствующим количеством предметов, обозначать его цифрой.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 xml:space="preserve">-Умение пересчитывать предметы в доступных ребенку пределах.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-Умение представлять множество двумя другими множествами в пределах 5-ти.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-Умение обозначать арифметические действия знаками.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-Умение решать задачи на увеличение и уменьшение на несколько единиц.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EF6F74" w:rsidRDefault="00EF6F74" w:rsidP="00EF6F74">
      <w:pPr>
        <w:spacing w:after="0" w:line="240" w:lineRule="auto"/>
        <w:ind w:firstLine="567"/>
        <w:jc w:val="center"/>
        <w:rPr>
          <w:rFonts w:ascii="Times New Roman" w:eastAsia="Times New Roman" w:hAnsi="Times New Roman" w:cs="Times New Roman"/>
          <w:b/>
          <w:bCs/>
          <w:sz w:val="24"/>
          <w:szCs w:val="24"/>
        </w:rPr>
      </w:pPr>
      <w:r w:rsidRPr="00EF6F74">
        <w:rPr>
          <w:rFonts w:ascii="Times New Roman" w:eastAsia="Times New Roman" w:hAnsi="Times New Roman" w:cs="Times New Roman"/>
          <w:b/>
          <w:bCs/>
          <w:sz w:val="24"/>
          <w:szCs w:val="24"/>
        </w:rPr>
        <w:t>Содержание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Кол</w:t>
      </w:r>
      <w:r w:rsidR="00EF6F74">
        <w:rPr>
          <w:rFonts w:ascii="Times New Roman" w:eastAsia="Times New Roman" w:hAnsi="Times New Roman" w:cs="Times New Roman"/>
          <w:bCs/>
          <w:sz w:val="24"/>
          <w:szCs w:val="24"/>
        </w:rPr>
        <w:t>ичественные представления.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Представления о величине.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Сравнение предметов по длине. Различение по ширине однородных и разнородных предметов. Сравнение предметов по ширине. </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Представление о форме.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Соотнесение объемного геометрического тела с плоскостной геометрической фигурой</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 xml:space="preserve">(куб – квадрат, шар – круг, треугольная призма – треугольник, параллелепипед – прямоугольник).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Про</w:t>
      </w:r>
      <w:r w:rsidR="00EF6F74">
        <w:rPr>
          <w:rFonts w:ascii="Times New Roman" w:eastAsia="Times New Roman" w:hAnsi="Times New Roman" w:cs="Times New Roman"/>
          <w:bCs/>
          <w:sz w:val="24"/>
          <w:szCs w:val="24"/>
        </w:rPr>
        <w:t>странственные представления.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Конструирование предмета из двух и нескольких  частей. </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Временные представления.</w:t>
      </w:r>
    </w:p>
    <w:p w:rsidR="00F36C65" w:rsidRPr="00F36C65" w:rsidRDefault="00F36C65" w:rsidP="00EF6F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Соотнесение действия с временным промежутком («сейчас», «вчера», «сегодня», «завтра»). Составление последовательности событий.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EF6F74" w:rsidRDefault="00EF6F74" w:rsidP="00EF6F74">
      <w:pPr>
        <w:spacing w:after="0" w:line="240" w:lineRule="auto"/>
        <w:ind w:firstLine="567"/>
        <w:jc w:val="center"/>
        <w:rPr>
          <w:rFonts w:ascii="Times New Roman" w:eastAsia="Times New Roman" w:hAnsi="Times New Roman" w:cs="Times New Roman"/>
          <w:b/>
          <w:bCs/>
          <w:sz w:val="24"/>
          <w:szCs w:val="24"/>
        </w:rPr>
      </w:pPr>
      <w:r w:rsidRPr="00EF6F74">
        <w:rPr>
          <w:rFonts w:ascii="Times New Roman" w:eastAsia="Times New Roman" w:hAnsi="Times New Roman" w:cs="Times New Roman"/>
          <w:b/>
          <w:bCs/>
          <w:sz w:val="24"/>
          <w:szCs w:val="24"/>
        </w:rPr>
        <w:t xml:space="preserve">Программа </w:t>
      </w:r>
      <w:r w:rsidR="00F36C65" w:rsidRPr="00EF6F74">
        <w:rPr>
          <w:rFonts w:ascii="Times New Roman" w:eastAsia="Times New Roman" w:hAnsi="Times New Roman" w:cs="Times New Roman"/>
          <w:b/>
          <w:bCs/>
          <w:sz w:val="24"/>
          <w:szCs w:val="24"/>
        </w:rPr>
        <w:t>«Математические представления»</w:t>
      </w:r>
      <w:r>
        <w:rPr>
          <w:rFonts w:ascii="Times New Roman" w:eastAsia="Times New Roman" w:hAnsi="Times New Roman" w:cs="Times New Roman"/>
          <w:b/>
          <w:bCs/>
          <w:sz w:val="24"/>
          <w:szCs w:val="24"/>
        </w:rPr>
        <w:t xml:space="preserve"> </w:t>
      </w:r>
      <w:r w:rsidR="00F36C65" w:rsidRPr="00EF6F74">
        <w:rPr>
          <w:rFonts w:ascii="Times New Roman" w:eastAsia="Times New Roman" w:hAnsi="Times New Roman" w:cs="Times New Roman"/>
          <w:b/>
          <w:bCs/>
          <w:sz w:val="24"/>
          <w:szCs w:val="24"/>
        </w:rPr>
        <w:t>3 класс</w:t>
      </w:r>
      <w:r w:rsidRPr="00EF6F74">
        <w:rPr>
          <w:rFonts w:ascii="Times New Roman" w:eastAsia="Times New Roman" w:hAnsi="Times New Roman" w:cs="Times New Roman"/>
          <w:b/>
          <w:bCs/>
          <w:sz w:val="24"/>
          <w:szCs w:val="24"/>
        </w:rPr>
        <w:t xml:space="preserve">. </w:t>
      </w:r>
      <w:r w:rsidR="00F36C65" w:rsidRPr="00EF6F74">
        <w:rPr>
          <w:rFonts w:ascii="Times New Roman" w:eastAsia="Times New Roman" w:hAnsi="Times New Roman" w:cs="Times New Roman"/>
          <w:b/>
          <w:bCs/>
          <w:sz w:val="24"/>
          <w:szCs w:val="24"/>
        </w:rPr>
        <w:t>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1) Овладение способностью пользоваться математическими знаниями при решении соответствующих возрасту житейских задач.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2)Умение обращаться с деньгами, рассчитываться ими и разумно пользоваться карманными деньгами и т.д.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3)Умение определять длину, вес, объем, температуру, время, пользуясь мерками и измерительными приборами.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4)Умение устанавливать взаимно-однозначные соответствия.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5)Умение распознавать цифры, обозначающие номер дома, квартиры, автобуса, телефона и др.</w:t>
      </w:r>
    </w:p>
    <w:p w:rsidR="00F36C65" w:rsidRPr="00EF6F74" w:rsidRDefault="00EF6F74" w:rsidP="00EF6F74">
      <w:pPr>
        <w:spacing w:after="0" w:line="240" w:lineRule="auto"/>
        <w:ind w:firstLine="567"/>
        <w:jc w:val="center"/>
        <w:rPr>
          <w:rFonts w:ascii="Times New Roman" w:eastAsia="Times New Roman" w:hAnsi="Times New Roman" w:cs="Times New Roman"/>
          <w:b/>
          <w:bCs/>
          <w:sz w:val="24"/>
          <w:szCs w:val="24"/>
        </w:rPr>
      </w:pPr>
      <w:r w:rsidRPr="00EF6F74">
        <w:rPr>
          <w:rFonts w:ascii="Times New Roman" w:eastAsia="Times New Roman" w:hAnsi="Times New Roman" w:cs="Times New Roman"/>
          <w:b/>
          <w:bCs/>
          <w:sz w:val="24"/>
          <w:szCs w:val="24"/>
        </w:rPr>
        <w:t>Содержание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К</w:t>
      </w:r>
      <w:r w:rsidR="00EF6F74">
        <w:rPr>
          <w:rFonts w:ascii="Times New Roman" w:eastAsia="Times New Roman" w:hAnsi="Times New Roman" w:cs="Times New Roman"/>
          <w:bCs/>
          <w:sz w:val="24"/>
          <w:szCs w:val="24"/>
        </w:rPr>
        <w:t>оличественные представления.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числовой последовательности. Пересчет предметов. Узнавание цифр. Соотнесение цифры с количеством предметов. Графическое изображение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Представления о величине.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Различение по ширине однородных и разнородных предметов. Сравнение предметов по ширине. Различение предметов по высоте. Сравнение предметов по высоте. </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Представление о форме.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 xml:space="preserve">Соотнесение предмета с геометрическим телом, геометрической фигурой. </w:t>
      </w:r>
      <w:r w:rsidRPr="00F36C65">
        <w:rPr>
          <w:rFonts w:ascii="Times New Roman" w:eastAsia="Times New Roman" w:hAnsi="Times New Roman" w:cs="Times New Roman"/>
          <w:bCs/>
          <w:sz w:val="24"/>
          <w:szCs w:val="24"/>
        </w:rPr>
        <w:t>Рисование геометрической фигуры («треугольник»</w:t>
      </w:r>
      <w:r w:rsidRPr="00F36C65">
        <w:rPr>
          <w:rFonts w:ascii="Times New Roman" w:eastAsia="Times New Roman" w:hAnsi="Times New Roman" w:cs="Times New Roman"/>
          <w:bCs/>
          <w:iCs/>
          <w:sz w:val="24"/>
          <w:szCs w:val="24"/>
        </w:rPr>
        <w:t xml:space="preserve">, </w:t>
      </w:r>
      <w:r w:rsidRPr="00F36C65">
        <w:rPr>
          <w:rFonts w:ascii="Times New Roman" w:eastAsia="Times New Roman" w:hAnsi="Times New Roman" w:cs="Times New Roman"/>
          <w:bCs/>
          <w:sz w:val="24"/>
          <w:szCs w:val="24"/>
        </w:rPr>
        <w:t>«квадрат»</w:t>
      </w:r>
      <w:r w:rsidRPr="00F36C65">
        <w:rPr>
          <w:rFonts w:ascii="Times New Roman" w:eastAsia="Times New Roman" w:hAnsi="Times New Roman" w:cs="Times New Roman"/>
          <w:bCs/>
          <w:iCs/>
          <w:sz w:val="24"/>
          <w:szCs w:val="24"/>
        </w:rPr>
        <w:t xml:space="preserve">, </w:t>
      </w:r>
      <w:r w:rsidRPr="00F36C65">
        <w:rPr>
          <w:rFonts w:ascii="Times New Roman" w:eastAsia="Times New Roman" w:hAnsi="Times New Roman" w:cs="Times New Roman"/>
          <w:bCs/>
          <w:sz w:val="24"/>
          <w:szCs w:val="24"/>
        </w:rPr>
        <w:t>«прямоугольник»</w:t>
      </w:r>
      <w:r w:rsidRPr="00F36C65">
        <w:rPr>
          <w:rFonts w:ascii="Times New Roman" w:eastAsia="Times New Roman" w:hAnsi="Times New Roman" w:cs="Times New Roman"/>
          <w:bCs/>
          <w:iCs/>
          <w:sz w:val="24"/>
          <w:szCs w:val="24"/>
        </w:rPr>
        <w:t xml:space="preserve">, </w:t>
      </w:r>
      <w:r w:rsidRPr="00F36C65">
        <w:rPr>
          <w:rFonts w:ascii="Times New Roman" w:eastAsia="Times New Roman" w:hAnsi="Times New Roman" w:cs="Times New Roman"/>
          <w:bCs/>
          <w:sz w:val="24"/>
          <w:szCs w:val="24"/>
        </w:rPr>
        <w:t>«круг»).</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Про</w:t>
      </w:r>
      <w:r w:rsidR="00EF6F74">
        <w:rPr>
          <w:rFonts w:ascii="Times New Roman" w:eastAsia="Times New Roman" w:hAnsi="Times New Roman" w:cs="Times New Roman"/>
          <w:bCs/>
          <w:sz w:val="24"/>
          <w:szCs w:val="24"/>
        </w:rPr>
        <w:t>странственные представления.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Перемещение в пространстве в заданном направлении («вверх», «вниз», «вперёд», «назад», «вправо», «влево»). Составление разрезных картинок из 2-х и более частей. Составление ряда из предметов или изображений. Определение месторасположения предметов в ряду.</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Временные представления.</w:t>
      </w:r>
    </w:p>
    <w:p w:rsidR="00F36C65" w:rsidRPr="00F36C65" w:rsidRDefault="00F36C65" w:rsidP="00EF6F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F36C65" w:rsidRPr="00F36C65" w:rsidRDefault="00F36C65" w:rsidP="00EF6F74">
      <w:pPr>
        <w:spacing w:after="0" w:line="240" w:lineRule="auto"/>
        <w:jc w:val="both"/>
        <w:rPr>
          <w:rFonts w:ascii="Times New Roman" w:eastAsia="Times New Roman" w:hAnsi="Times New Roman" w:cs="Times New Roman"/>
          <w:bCs/>
          <w:sz w:val="24"/>
          <w:szCs w:val="24"/>
        </w:rPr>
      </w:pPr>
    </w:p>
    <w:p w:rsidR="00F36C65" w:rsidRPr="00EF6F74" w:rsidRDefault="00F36C65" w:rsidP="00EF6F74">
      <w:pPr>
        <w:spacing w:after="0" w:line="240" w:lineRule="auto"/>
        <w:ind w:firstLine="567"/>
        <w:jc w:val="center"/>
        <w:rPr>
          <w:rFonts w:ascii="Times New Roman" w:eastAsia="Times New Roman" w:hAnsi="Times New Roman" w:cs="Times New Roman"/>
          <w:b/>
          <w:bCs/>
          <w:sz w:val="24"/>
          <w:szCs w:val="24"/>
        </w:rPr>
      </w:pPr>
      <w:r w:rsidRPr="00EF6F74">
        <w:rPr>
          <w:rFonts w:ascii="Times New Roman" w:eastAsia="Times New Roman" w:hAnsi="Times New Roman" w:cs="Times New Roman"/>
          <w:b/>
          <w:bCs/>
          <w:sz w:val="24"/>
          <w:szCs w:val="24"/>
        </w:rPr>
        <w:t>«Математические представления»</w:t>
      </w:r>
      <w:r w:rsidR="00EF6F74" w:rsidRPr="00EF6F74">
        <w:rPr>
          <w:rFonts w:ascii="Times New Roman" w:eastAsia="Times New Roman" w:hAnsi="Times New Roman" w:cs="Times New Roman"/>
          <w:b/>
          <w:bCs/>
          <w:sz w:val="24"/>
          <w:szCs w:val="24"/>
        </w:rPr>
        <w:t xml:space="preserve"> </w:t>
      </w:r>
      <w:r w:rsidRPr="00EF6F74">
        <w:rPr>
          <w:rFonts w:ascii="Times New Roman" w:eastAsia="Times New Roman" w:hAnsi="Times New Roman" w:cs="Times New Roman"/>
          <w:b/>
          <w:bCs/>
          <w:sz w:val="24"/>
          <w:szCs w:val="24"/>
        </w:rPr>
        <w:t>4 класс</w:t>
      </w:r>
      <w:r w:rsidR="00EF6F74" w:rsidRPr="00EF6F74">
        <w:rPr>
          <w:rFonts w:ascii="Times New Roman" w:eastAsia="Times New Roman" w:hAnsi="Times New Roman" w:cs="Times New Roman"/>
          <w:b/>
          <w:bCs/>
          <w:sz w:val="24"/>
          <w:szCs w:val="24"/>
        </w:rPr>
        <w:t xml:space="preserve">. </w:t>
      </w:r>
      <w:r w:rsidRPr="00EF6F74">
        <w:rPr>
          <w:rFonts w:ascii="Times New Roman" w:eastAsia="Times New Roman" w:hAnsi="Times New Roman" w:cs="Times New Roman"/>
          <w:b/>
          <w:bCs/>
          <w:sz w:val="24"/>
          <w:szCs w:val="24"/>
        </w:rPr>
        <w:t>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-Умение устанавливать взаимно-однозначные соответствия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-Умение пересчитывать предметы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w:t>
      </w:r>
    </w:p>
    <w:p w:rsidR="00F36C65" w:rsidRPr="00F36C65" w:rsidRDefault="00F36C65" w:rsidP="00EF6F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Учащиеся могут знать:</w:t>
      </w:r>
    </w:p>
    <w:p w:rsidR="00F36C65" w:rsidRPr="00F36C65" w:rsidRDefault="00F36C65" w:rsidP="00EF6F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счет в пределах 20 по единице и равными числовыми группами; таблицу состава чисел (11—18) из двух однозначных чисел с переходом через десяток; названия компонента и результатов сложения и вычитания;</w:t>
      </w:r>
    </w:p>
    <w:p w:rsidR="00F36C65" w:rsidRPr="00F36C65" w:rsidRDefault="00F36C65" w:rsidP="00EF6F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математический смысл выражений «столько же», «больше на», «меньше на»; различие между прямой, лучом, отрезком; элементы угла, виды углов;</w:t>
      </w:r>
    </w:p>
    <w:p w:rsidR="00F36C65" w:rsidRPr="00F36C65" w:rsidRDefault="00F36C65" w:rsidP="00EF6F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элементы четырехугольников — прямоугольника, квадрата, их свойства; элементы треугольника.</w:t>
      </w:r>
    </w:p>
    <w:p w:rsidR="00F36C65" w:rsidRPr="00F36C65" w:rsidRDefault="00F36C65" w:rsidP="00EF6F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Учащиеся должны уметь:</w:t>
      </w:r>
    </w:p>
    <w:p w:rsidR="00F36C65" w:rsidRPr="00F36C65" w:rsidRDefault="00F36C65" w:rsidP="00EF6F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выполнять сложение и вычитание чисел в пределах 20 без перехода, с переходом через десяток, с числами, полученными при счете и измерении одной мерой;</w:t>
      </w:r>
    </w:p>
    <w:p w:rsidR="00F36C65" w:rsidRPr="00F36C65" w:rsidRDefault="00F36C65" w:rsidP="00EF6F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решать простые и составные арифметические задачи и конкретизировать с помощью предметов или их заместителей и кратко записывать содержание задачи;</w:t>
      </w:r>
    </w:p>
    <w:p w:rsidR="00F36C65" w:rsidRPr="00F36C65" w:rsidRDefault="00F36C65" w:rsidP="00EF6F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узнавать, называть, чертить отрезки, углы — прямой, тупой, острый — на нелинованной бумаге;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чертить прямоугольник, квадрат на бумаге в клетку; определять время по часам с точностью до 1 часа.</w:t>
      </w:r>
    </w:p>
    <w:p w:rsidR="00F36C65" w:rsidRPr="00EF6F74" w:rsidRDefault="00EF6F74" w:rsidP="00EF6F74">
      <w:pPr>
        <w:spacing w:after="0" w:line="240" w:lineRule="auto"/>
        <w:ind w:firstLine="567"/>
        <w:jc w:val="center"/>
        <w:rPr>
          <w:rFonts w:ascii="Times New Roman" w:eastAsia="Times New Roman" w:hAnsi="Times New Roman" w:cs="Times New Roman"/>
          <w:b/>
          <w:bCs/>
          <w:sz w:val="24"/>
          <w:szCs w:val="24"/>
        </w:rPr>
      </w:pPr>
      <w:r w:rsidRPr="00EF6F74">
        <w:rPr>
          <w:rFonts w:ascii="Times New Roman" w:eastAsia="Times New Roman" w:hAnsi="Times New Roman" w:cs="Times New Roman"/>
          <w:b/>
          <w:bCs/>
          <w:sz w:val="24"/>
          <w:szCs w:val="24"/>
        </w:rPr>
        <w:t>Содержание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К</w:t>
      </w:r>
      <w:r w:rsidR="00EF6F74">
        <w:rPr>
          <w:rFonts w:ascii="Times New Roman" w:eastAsia="Times New Roman" w:hAnsi="Times New Roman" w:cs="Times New Roman"/>
          <w:bCs/>
          <w:sz w:val="24"/>
          <w:szCs w:val="24"/>
        </w:rPr>
        <w:t>оличественные представления.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Графическое изображение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Представления о величине.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Различение по величине однородных и разнородных предметов.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мерных инструментов.</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Представление о форме.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 xml:space="preserve">Различение круглых и некруглых геометрических тел. Различение некруглых геометрических тел. Соотнесение геометрических тел с названием </w:t>
      </w:r>
      <w:r w:rsidRPr="00F36C65">
        <w:rPr>
          <w:rFonts w:ascii="Times New Roman" w:eastAsia="Times New Roman" w:hAnsi="Times New Roman" w:cs="Times New Roman"/>
          <w:bCs/>
          <w:sz w:val="24"/>
          <w:szCs w:val="24"/>
        </w:rPr>
        <w:t xml:space="preserve">(«шар», «куб», «призма», «параллелепипед»). </w:t>
      </w:r>
      <w:r w:rsidRPr="00F36C65">
        <w:rPr>
          <w:rFonts w:ascii="Times New Roman" w:eastAsia="Times New Roman" w:hAnsi="Times New Roman" w:cs="Times New Roman"/>
          <w:bCs/>
          <w:iCs/>
          <w:sz w:val="24"/>
          <w:szCs w:val="24"/>
        </w:rPr>
        <w:t>Соотнесение объемного геометрического тела с плоскостной геометрической фигурой</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 xml:space="preserve">(куб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w:t>
      </w:r>
      <w:r w:rsidRPr="00F36C65">
        <w:rPr>
          <w:rFonts w:ascii="Times New Roman" w:eastAsia="Times New Roman" w:hAnsi="Times New Roman" w:cs="Times New Roman"/>
          <w:bCs/>
          <w:sz w:val="24"/>
          <w:szCs w:val="24"/>
        </w:rPr>
        <w:t>Рисование геометрической фигуры («треугольник»</w:t>
      </w:r>
      <w:r w:rsidRPr="00F36C65">
        <w:rPr>
          <w:rFonts w:ascii="Times New Roman" w:eastAsia="Times New Roman" w:hAnsi="Times New Roman" w:cs="Times New Roman"/>
          <w:bCs/>
          <w:iCs/>
          <w:sz w:val="24"/>
          <w:szCs w:val="24"/>
        </w:rPr>
        <w:t xml:space="preserve">, </w:t>
      </w:r>
      <w:r w:rsidRPr="00F36C65">
        <w:rPr>
          <w:rFonts w:ascii="Times New Roman" w:eastAsia="Times New Roman" w:hAnsi="Times New Roman" w:cs="Times New Roman"/>
          <w:bCs/>
          <w:sz w:val="24"/>
          <w:szCs w:val="24"/>
        </w:rPr>
        <w:t>«квадрат»</w:t>
      </w:r>
      <w:r w:rsidRPr="00F36C65">
        <w:rPr>
          <w:rFonts w:ascii="Times New Roman" w:eastAsia="Times New Roman" w:hAnsi="Times New Roman" w:cs="Times New Roman"/>
          <w:bCs/>
          <w:iCs/>
          <w:sz w:val="24"/>
          <w:szCs w:val="24"/>
        </w:rPr>
        <w:t xml:space="preserve">, </w:t>
      </w:r>
      <w:r w:rsidRPr="00F36C65">
        <w:rPr>
          <w:rFonts w:ascii="Times New Roman" w:eastAsia="Times New Roman" w:hAnsi="Times New Roman" w:cs="Times New Roman"/>
          <w:bCs/>
          <w:sz w:val="24"/>
          <w:szCs w:val="24"/>
        </w:rPr>
        <w:t>«прямоугольник»</w:t>
      </w:r>
      <w:r w:rsidRPr="00F36C65">
        <w:rPr>
          <w:rFonts w:ascii="Times New Roman" w:eastAsia="Times New Roman" w:hAnsi="Times New Roman" w:cs="Times New Roman"/>
          <w:bCs/>
          <w:iCs/>
          <w:sz w:val="24"/>
          <w:szCs w:val="24"/>
        </w:rPr>
        <w:t xml:space="preserve">, </w:t>
      </w:r>
      <w:r w:rsidRPr="00F36C65">
        <w:rPr>
          <w:rFonts w:ascii="Times New Roman" w:eastAsia="Times New Roman" w:hAnsi="Times New Roman" w:cs="Times New Roman"/>
          <w:bCs/>
          <w:sz w:val="24"/>
          <w:szCs w:val="24"/>
        </w:rPr>
        <w:t>«круг»).</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Про</w:t>
      </w:r>
      <w:r w:rsidR="00EF6F74">
        <w:rPr>
          <w:rFonts w:ascii="Times New Roman" w:eastAsia="Times New Roman" w:hAnsi="Times New Roman" w:cs="Times New Roman"/>
          <w:bCs/>
          <w:sz w:val="24"/>
          <w:szCs w:val="24"/>
        </w:rPr>
        <w:t>странственные представления.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Пространственные представления (верх, низ, перед, зад, над, под,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Конструирование предмета из двух и нескольких  частей. Составление разрезных картинок из 2-х и более частей. Составление ряда из предметов или изображений. Определение месторасположения предметов в ряду.</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Временные представления.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Различение частей суток («утро», «день», «вечер», «ночь»). Соотнесение действия с временным промежутком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F36C65" w:rsidRPr="00F36C65" w:rsidRDefault="00F36C65" w:rsidP="00EF6F74">
      <w:pPr>
        <w:spacing w:after="0" w:line="240" w:lineRule="auto"/>
        <w:jc w:val="both"/>
        <w:rPr>
          <w:rFonts w:ascii="Times New Roman" w:eastAsia="Times New Roman" w:hAnsi="Times New Roman" w:cs="Times New Roman"/>
          <w:bCs/>
          <w:sz w:val="24"/>
          <w:szCs w:val="24"/>
        </w:rPr>
      </w:pPr>
    </w:p>
    <w:p w:rsidR="00F36C65" w:rsidRPr="00EF6F74" w:rsidRDefault="00F36C65" w:rsidP="00EF6F74">
      <w:pPr>
        <w:spacing w:after="0" w:line="240" w:lineRule="auto"/>
        <w:ind w:firstLine="567"/>
        <w:jc w:val="center"/>
        <w:rPr>
          <w:rFonts w:ascii="Times New Roman" w:eastAsia="Times New Roman" w:hAnsi="Times New Roman" w:cs="Times New Roman"/>
          <w:b/>
          <w:bCs/>
          <w:sz w:val="24"/>
          <w:szCs w:val="24"/>
        </w:rPr>
      </w:pPr>
      <w:r w:rsidRPr="00EF6F74">
        <w:rPr>
          <w:rFonts w:ascii="Times New Roman" w:eastAsia="Times New Roman" w:hAnsi="Times New Roman" w:cs="Times New Roman"/>
          <w:b/>
          <w:bCs/>
          <w:sz w:val="24"/>
          <w:szCs w:val="24"/>
        </w:rPr>
        <w:t>«Человек»</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Программа представлена следующими разделами: «Представления о себе», «Семья», «Гигиена тела», «Туалет», «Одевание и раздевание», «Прием пищи».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w:t>
      </w:r>
      <w:r w:rsidRPr="00F36C65">
        <w:rPr>
          <w:rFonts w:ascii="Times New Roman" w:eastAsia="Times New Roman" w:hAnsi="Times New Roman" w:cs="Times New Roman"/>
          <w:bCs/>
          <w:i/>
          <w:iCs/>
          <w:sz w:val="24"/>
          <w:szCs w:val="24"/>
        </w:rPr>
        <w:t xml:space="preserve"> </w:t>
      </w:r>
      <w:r w:rsidRPr="00F36C65">
        <w:rPr>
          <w:rFonts w:ascii="Times New Roman" w:eastAsia="Times New Roman" w:hAnsi="Times New Roman" w:cs="Times New Roman"/>
          <w:bCs/>
          <w:sz w:val="24"/>
          <w:szCs w:val="24"/>
        </w:rPr>
        <w:t>«Гигиена тела»</w:t>
      </w:r>
      <w:r w:rsidRPr="00F36C65">
        <w:rPr>
          <w:rFonts w:ascii="Times New Roman" w:eastAsia="Times New Roman" w:hAnsi="Times New Roman" w:cs="Times New Roman"/>
          <w:bCs/>
          <w:i/>
          <w:iCs/>
          <w:sz w:val="24"/>
          <w:szCs w:val="24"/>
        </w:rPr>
        <w:t xml:space="preserve"> </w:t>
      </w:r>
      <w:r w:rsidRPr="00F36C65">
        <w:rPr>
          <w:rFonts w:ascii="Times New Roman" w:eastAsia="Times New Roman" w:hAnsi="Times New Roman" w:cs="Times New Roman"/>
          <w:bCs/>
          <w:sz w:val="24"/>
          <w:szCs w:val="24"/>
        </w:rPr>
        <w:t>включает задачи по формированию умений</w:t>
      </w:r>
      <w:r w:rsidRPr="00F36C65">
        <w:rPr>
          <w:rFonts w:ascii="Times New Roman" w:eastAsia="Times New Roman" w:hAnsi="Times New Roman" w:cs="Times New Roman"/>
          <w:bCs/>
          <w:i/>
          <w:iCs/>
          <w:sz w:val="24"/>
          <w:szCs w:val="24"/>
        </w:rPr>
        <w:t xml:space="preserve"> </w:t>
      </w:r>
      <w:r w:rsidRPr="00F36C65">
        <w:rPr>
          <w:rFonts w:ascii="Times New Roman" w:eastAsia="Times New Roman" w:hAnsi="Times New Roman" w:cs="Times New Roman"/>
          <w:bCs/>
          <w:sz w:val="24"/>
          <w:szCs w:val="24"/>
        </w:rPr>
        <w:t xml:space="preserve"> умываться, мыться под душем, чистить зубы, мыть голову, стричь ногти, причесываться и т.д. Раздел «Обращение с одеждой и обувью» включает задачи по формированию умений</w:t>
      </w:r>
      <w:r w:rsidRPr="00F36C65">
        <w:rPr>
          <w:rFonts w:ascii="Times New Roman" w:eastAsia="Times New Roman" w:hAnsi="Times New Roman" w:cs="Times New Roman"/>
          <w:bCs/>
          <w:i/>
          <w:iCs/>
          <w:sz w:val="24"/>
          <w:szCs w:val="24"/>
        </w:rPr>
        <w:t xml:space="preserve"> </w:t>
      </w:r>
      <w:r w:rsidRPr="00F36C65">
        <w:rPr>
          <w:rFonts w:ascii="Times New Roman" w:eastAsia="Times New Roman" w:hAnsi="Times New Roman" w:cs="Times New Roman"/>
          <w:bCs/>
          <w:sz w:val="24"/>
          <w:szCs w:val="24"/>
        </w:rPr>
        <w:t>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ребенка являлись доброжелательное и заботливое отношение к  окружающим, спокойный приветливый тон. Ребенок обучается понимать окружающих людей, проявлять к ним доброжелатель</w:t>
      </w:r>
      <w:r w:rsidRPr="00F36C65">
        <w:rPr>
          <w:rFonts w:ascii="Times New Roman" w:eastAsia="Times New Roman" w:hAnsi="Times New Roman" w:cs="Times New Roman"/>
          <w:bCs/>
          <w:sz w:val="24"/>
          <w:szCs w:val="24"/>
        </w:rPr>
        <w:softHyphen/>
        <w:t xml:space="preserve">ное отношение, стремиться к общению и взаимодействию с ними.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младшего и подросткового возраста.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w:t>
      </w:r>
      <w:r w:rsidRPr="00F36C65">
        <w:rPr>
          <w:rFonts w:ascii="Times New Roman" w:eastAsia="Times New Roman" w:hAnsi="Times New Roman" w:cs="Times New Roman"/>
          <w:bCs/>
          <w:sz w:val="24"/>
          <w:szCs w:val="24"/>
        </w:rPr>
        <w:lastRenderedPageBreak/>
        <w:t>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sidRPr="00F36C65">
        <w:rPr>
          <w:rFonts w:ascii="Times New Roman" w:eastAsia="Times New Roman" w:hAnsi="Times New Roman" w:cs="Times New Roman"/>
          <w:bCs/>
          <w:sz w:val="24"/>
          <w:szCs w:val="24"/>
        </w:rPr>
        <w:tab/>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F36C65" w:rsidRPr="00F36C65" w:rsidRDefault="00F36C65" w:rsidP="00EF6F74">
      <w:pPr>
        <w:spacing w:after="0" w:line="240" w:lineRule="auto"/>
        <w:jc w:val="both"/>
        <w:rPr>
          <w:rFonts w:ascii="Times New Roman" w:eastAsia="Times New Roman" w:hAnsi="Times New Roman" w:cs="Times New Roman"/>
          <w:bCs/>
          <w:sz w:val="24"/>
          <w:szCs w:val="24"/>
        </w:rPr>
      </w:pPr>
    </w:p>
    <w:p w:rsidR="00F36C65" w:rsidRPr="00EF6F74" w:rsidRDefault="00F36C65" w:rsidP="00EF6F74">
      <w:pPr>
        <w:spacing w:after="0" w:line="240" w:lineRule="auto"/>
        <w:ind w:firstLine="567"/>
        <w:jc w:val="center"/>
        <w:rPr>
          <w:rFonts w:ascii="Times New Roman" w:eastAsia="Times New Roman" w:hAnsi="Times New Roman" w:cs="Times New Roman"/>
          <w:b/>
          <w:bCs/>
          <w:sz w:val="24"/>
          <w:szCs w:val="24"/>
        </w:rPr>
      </w:pPr>
      <w:r w:rsidRPr="00EF6F74">
        <w:rPr>
          <w:rFonts w:ascii="Times New Roman" w:eastAsia="Times New Roman" w:hAnsi="Times New Roman" w:cs="Times New Roman"/>
          <w:b/>
          <w:bCs/>
          <w:sz w:val="24"/>
          <w:szCs w:val="24"/>
        </w:rPr>
        <w:t>«Человек»</w:t>
      </w:r>
      <w:r w:rsidR="00EF6F74" w:rsidRPr="00EF6F74">
        <w:rPr>
          <w:rFonts w:ascii="Times New Roman" w:eastAsia="Times New Roman" w:hAnsi="Times New Roman" w:cs="Times New Roman"/>
          <w:b/>
          <w:bCs/>
          <w:sz w:val="24"/>
          <w:szCs w:val="24"/>
        </w:rPr>
        <w:t xml:space="preserve"> </w:t>
      </w:r>
      <w:r w:rsidRPr="00EF6F74">
        <w:rPr>
          <w:rFonts w:ascii="Times New Roman" w:eastAsia="Times New Roman" w:hAnsi="Times New Roman" w:cs="Times New Roman"/>
          <w:b/>
          <w:bCs/>
          <w:sz w:val="24"/>
          <w:szCs w:val="24"/>
        </w:rPr>
        <w:t>1 класс(дополнительный)</w:t>
      </w:r>
      <w:r w:rsidR="00EF6F74" w:rsidRPr="00EF6F74">
        <w:rPr>
          <w:rFonts w:ascii="Times New Roman" w:eastAsia="Times New Roman" w:hAnsi="Times New Roman" w:cs="Times New Roman"/>
          <w:b/>
          <w:bCs/>
          <w:sz w:val="24"/>
          <w:szCs w:val="24"/>
        </w:rPr>
        <w:t xml:space="preserve">. </w:t>
      </w:r>
      <w:r w:rsidRPr="00EF6F74">
        <w:rPr>
          <w:rFonts w:ascii="Times New Roman" w:eastAsia="Times New Roman" w:hAnsi="Times New Roman" w:cs="Times New Roman"/>
          <w:b/>
          <w:bCs/>
          <w:sz w:val="24"/>
          <w:szCs w:val="24"/>
        </w:rPr>
        <w:t>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Понимание обращенной речи и смысла доступных невербальных графических знаков (рисунков, фотографий, пиктограмм и других графических изображений), неспецифических жестов;</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 Овладение вступать в контакт, поддерживать и завершать его, используя традиционные (вербальные) и альтернативные средства коммуникации, соблюдая общепринятые правила поведения;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 Умение использование предметов для выражения путем на них жестом, взглядом;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Использование доступных жестов для передачи сообщения;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 Понимание слов, обозначающие объекты и явления природы, объекты рукотворного мира и деятельность человека;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Умение использовать усвоенный словарный и фразовый материал в коммуникативных ситуациях вербальным или невербальным способом;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Обучение глобальному чтению в доступных ребенку пределах; </w:t>
      </w:r>
    </w:p>
    <w:p w:rsidR="00F36C65" w:rsidRPr="00EF6F74" w:rsidRDefault="00EF6F74" w:rsidP="00EF6F74">
      <w:pPr>
        <w:spacing w:after="0" w:line="240" w:lineRule="auto"/>
        <w:ind w:firstLine="567"/>
        <w:jc w:val="center"/>
        <w:rPr>
          <w:rFonts w:ascii="Times New Roman" w:eastAsia="Times New Roman" w:hAnsi="Times New Roman" w:cs="Times New Roman"/>
          <w:b/>
          <w:bCs/>
          <w:sz w:val="24"/>
          <w:szCs w:val="24"/>
        </w:rPr>
      </w:pPr>
      <w:r w:rsidRPr="00EF6F74">
        <w:rPr>
          <w:rFonts w:ascii="Times New Roman" w:eastAsia="Times New Roman" w:hAnsi="Times New Roman" w:cs="Times New Roman"/>
          <w:b/>
          <w:bCs/>
          <w:sz w:val="24"/>
          <w:szCs w:val="24"/>
        </w:rPr>
        <w:t>Содержание</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Представления о себе.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Гигиена тела.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Различение вентилей с горячей и холодной водой. Регулирование напора струи воды. Смешивание воды до комфортной температуры. Вытирание рук полотенцем.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Одевание и раздевание</w:t>
      </w:r>
      <w:r w:rsidR="00EF6F74">
        <w:rPr>
          <w:rFonts w:ascii="Times New Roman" w:eastAsia="Times New Roman" w:hAnsi="Times New Roman" w:cs="Times New Roman"/>
          <w:bCs/>
          <w:sz w:val="24"/>
          <w:szCs w:val="24"/>
        </w:rPr>
        <w:t xml:space="preserve">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Туалет.</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Сообщение о желании сходить в туалет.</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Прием пищи.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Сообщение о желании пить. Питье через соломинку. Питье из кружки/стакана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Семья</w:t>
      </w:r>
    </w:p>
    <w:p w:rsidR="00F36C65" w:rsidRPr="00F36C65" w:rsidRDefault="00F36C65" w:rsidP="00EF6F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 </w:t>
      </w:r>
    </w:p>
    <w:p w:rsidR="00F36C65" w:rsidRPr="00F36C65" w:rsidRDefault="00F36C65" w:rsidP="00EF6F74">
      <w:pPr>
        <w:spacing w:after="0" w:line="240" w:lineRule="auto"/>
        <w:jc w:val="both"/>
        <w:rPr>
          <w:rFonts w:ascii="Times New Roman" w:eastAsia="Times New Roman" w:hAnsi="Times New Roman" w:cs="Times New Roman"/>
          <w:bCs/>
          <w:sz w:val="24"/>
          <w:szCs w:val="24"/>
        </w:rPr>
      </w:pPr>
    </w:p>
    <w:p w:rsidR="00F36C65" w:rsidRPr="00EF6F74" w:rsidRDefault="00F36C65" w:rsidP="00EF6F74">
      <w:pPr>
        <w:spacing w:after="0" w:line="240" w:lineRule="auto"/>
        <w:ind w:firstLine="567"/>
        <w:jc w:val="center"/>
        <w:rPr>
          <w:rFonts w:ascii="Times New Roman" w:eastAsia="Times New Roman" w:hAnsi="Times New Roman" w:cs="Times New Roman"/>
          <w:b/>
          <w:bCs/>
          <w:sz w:val="24"/>
          <w:szCs w:val="24"/>
        </w:rPr>
      </w:pPr>
      <w:r w:rsidRPr="00EF6F74">
        <w:rPr>
          <w:rFonts w:ascii="Times New Roman" w:eastAsia="Times New Roman" w:hAnsi="Times New Roman" w:cs="Times New Roman"/>
          <w:b/>
          <w:bCs/>
          <w:sz w:val="24"/>
          <w:szCs w:val="24"/>
        </w:rPr>
        <w:t>«Человек»1 класс</w:t>
      </w:r>
      <w:r w:rsidR="00EF6F74" w:rsidRPr="00EF6F74">
        <w:rPr>
          <w:rFonts w:ascii="Times New Roman" w:eastAsia="Times New Roman" w:hAnsi="Times New Roman" w:cs="Times New Roman"/>
          <w:b/>
          <w:bCs/>
          <w:sz w:val="24"/>
          <w:szCs w:val="24"/>
        </w:rPr>
        <w:t xml:space="preserve"> </w:t>
      </w:r>
      <w:r w:rsidRPr="00EF6F74">
        <w:rPr>
          <w:rFonts w:ascii="Times New Roman" w:eastAsia="Times New Roman" w:hAnsi="Times New Roman" w:cs="Times New Roman"/>
          <w:b/>
          <w:bCs/>
          <w:sz w:val="24"/>
          <w:szCs w:val="24"/>
        </w:rPr>
        <w:t>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Понимание обращенной речи и смысла доступных невербальных графических знаков (рисунков, фотографий, пиктограмм и других графических изображений), неспецифических жестов;</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 Овладение вступать в контакт, поддерживать и завершать его, используя традиционные (вербальные) и альтернативные средства коммуникации, соблюдая общепринятые правила поведения;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 Умение использование предметов для выражения путем на них жестом, взглядом;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Использование доступных жестов для передачи сообщения;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 Понимание слов, обозначающие объекты и явления природы, объекты рукотворного мира и деятельность человека;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Умение использовать усвоенный словарный и фразовый материал в коммуникативных ситуациях вербальным или невербальным способом;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Обучение глобальному чтению в доступных ребенку пределах; </w:t>
      </w:r>
    </w:p>
    <w:p w:rsidR="00F36C65" w:rsidRPr="00EF6F74" w:rsidRDefault="00F36C65" w:rsidP="00EF6F74">
      <w:pPr>
        <w:spacing w:after="0" w:line="240" w:lineRule="auto"/>
        <w:ind w:firstLine="567"/>
        <w:jc w:val="center"/>
        <w:rPr>
          <w:rFonts w:ascii="Times New Roman" w:eastAsia="Times New Roman" w:hAnsi="Times New Roman" w:cs="Times New Roman"/>
          <w:b/>
          <w:bCs/>
          <w:sz w:val="24"/>
          <w:szCs w:val="24"/>
        </w:rPr>
      </w:pPr>
      <w:r w:rsidRPr="00EF6F74">
        <w:rPr>
          <w:rFonts w:ascii="Times New Roman" w:eastAsia="Times New Roman" w:hAnsi="Times New Roman" w:cs="Times New Roman"/>
          <w:b/>
          <w:bCs/>
          <w:sz w:val="24"/>
          <w:szCs w:val="24"/>
        </w:rPr>
        <w:t>Содержание</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Представления о себе.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Гигиена тела.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Пользование косметическими средствами (дезодорантом, туалетной водой, гигиенической помадой, духами). </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Одевание и раздевание.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Выворачивание одежды.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Снятие обуви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w:t>
      </w:r>
      <w:r w:rsidRPr="00F36C65">
        <w:rPr>
          <w:rFonts w:ascii="Times New Roman" w:eastAsia="Times New Roman" w:hAnsi="Times New Roman" w:cs="Times New Roman"/>
          <w:bCs/>
          <w:sz w:val="24"/>
          <w:szCs w:val="24"/>
        </w:rPr>
        <w:lastRenderedPageBreak/>
        <w:t>последовательности при раздевании верхней одежды, снятие варежек, снятие шапки, расстегивание куртки, снятие куртки, расстегивание сапог, снятие сапог</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.Туалет.</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Сообщение о желании сходить в туалет. Сидение на унитазе и оправление малой/большой нужды. Пользование туалетной бумагой. </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Прием пищи.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 </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Семья. </w:t>
      </w:r>
    </w:p>
    <w:p w:rsidR="00F36C65" w:rsidRPr="00F36C65" w:rsidRDefault="00F36C65" w:rsidP="00EF6F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профессиональной деятельности членов семьи. </w:t>
      </w:r>
    </w:p>
    <w:p w:rsidR="00F36C65" w:rsidRPr="00F36C65" w:rsidRDefault="00F36C65" w:rsidP="00F36C65">
      <w:pPr>
        <w:spacing w:after="0" w:line="240" w:lineRule="auto"/>
        <w:ind w:firstLine="567"/>
        <w:jc w:val="both"/>
        <w:rPr>
          <w:rFonts w:ascii="Times New Roman" w:eastAsia="Times New Roman" w:hAnsi="Times New Roman" w:cs="Times New Roman"/>
          <w:bCs/>
          <w:i/>
          <w:iCs/>
          <w:sz w:val="24"/>
          <w:szCs w:val="24"/>
        </w:rPr>
      </w:pPr>
    </w:p>
    <w:p w:rsidR="00F36C65" w:rsidRPr="00EF6F74" w:rsidRDefault="00F36C65" w:rsidP="00EF6F74">
      <w:pPr>
        <w:spacing w:after="0" w:line="240" w:lineRule="auto"/>
        <w:jc w:val="center"/>
        <w:rPr>
          <w:rFonts w:ascii="Times New Roman" w:eastAsia="Times New Roman" w:hAnsi="Times New Roman" w:cs="Times New Roman"/>
          <w:b/>
          <w:bCs/>
          <w:sz w:val="24"/>
          <w:szCs w:val="24"/>
        </w:rPr>
      </w:pPr>
      <w:r w:rsidRPr="00EF6F74">
        <w:rPr>
          <w:rFonts w:ascii="Times New Roman" w:eastAsia="Times New Roman" w:hAnsi="Times New Roman" w:cs="Times New Roman"/>
          <w:b/>
          <w:bCs/>
          <w:sz w:val="24"/>
          <w:szCs w:val="24"/>
        </w:rPr>
        <w:t>«Человек»2 класс</w:t>
      </w:r>
      <w:r w:rsidR="00EF6F74" w:rsidRPr="00EF6F74">
        <w:rPr>
          <w:rFonts w:ascii="Times New Roman" w:eastAsia="Times New Roman" w:hAnsi="Times New Roman" w:cs="Times New Roman"/>
          <w:b/>
          <w:bCs/>
          <w:sz w:val="24"/>
          <w:szCs w:val="24"/>
        </w:rPr>
        <w:t xml:space="preserve"> </w:t>
      </w:r>
      <w:r w:rsidRPr="00EF6F74">
        <w:rPr>
          <w:rFonts w:ascii="Times New Roman" w:eastAsia="Times New Roman" w:hAnsi="Times New Roman" w:cs="Times New Roman"/>
          <w:b/>
          <w:bCs/>
          <w:sz w:val="24"/>
          <w:szCs w:val="24"/>
        </w:rPr>
        <w:t>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собственном теле.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-Отнесение себя к определенному полу.</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определять «моё» и «не моё», осознавать и выражать свои интересы, желания.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возрастных изменениях человека, адекватное отношение к своим возрастным изменениям.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-Умение решать каждодневные жизненные задачи, связанные с удовлетворением первоочередных потребностей</w:t>
      </w:r>
      <w:r w:rsidRPr="00F36C65">
        <w:rPr>
          <w:rFonts w:ascii="Times New Roman" w:eastAsia="Times New Roman" w:hAnsi="Times New Roman" w:cs="Times New Roman"/>
          <w:bCs/>
          <w:sz w:val="24"/>
          <w:szCs w:val="24"/>
        </w:rPr>
        <w:t>.</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обслуживать себя: принимать пищу и пить, ходить в туалет,</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выполнять гигиенические процедуры, одеваться и раздеваться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сообщать о своих потребностях и желаниях.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следить за своим внешним видом.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 своей семье, взаимоотношениях в семье.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F36C65" w:rsidRPr="00EF6F74" w:rsidRDefault="00EF6F74" w:rsidP="00EF6F74">
      <w:pPr>
        <w:spacing w:after="0" w:line="240" w:lineRule="auto"/>
        <w:ind w:firstLine="567"/>
        <w:jc w:val="center"/>
        <w:rPr>
          <w:rFonts w:ascii="Times New Roman" w:eastAsia="Times New Roman" w:hAnsi="Times New Roman" w:cs="Times New Roman"/>
          <w:b/>
          <w:bCs/>
          <w:sz w:val="24"/>
          <w:szCs w:val="24"/>
        </w:rPr>
      </w:pPr>
      <w:r w:rsidRPr="00EF6F74">
        <w:rPr>
          <w:rFonts w:ascii="Times New Roman" w:eastAsia="Times New Roman" w:hAnsi="Times New Roman" w:cs="Times New Roman"/>
          <w:b/>
          <w:bCs/>
          <w:sz w:val="24"/>
          <w:szCs w:val="24"/>
        </w:rPr>
        <w:t>Содержание</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Представления о себе.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Называние своего возраста, даты рождения. Представление о возрастных изменениях человека. </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Гигиена тела.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Одевание и разде</w:t>
      </w:r>
      <w:r w:rsidR="00EF6F74">
        <w:rPr>
          <w:rFonts w:ascii="Times New Roman" w:eastAsia="Times New Roman" w:hAnsi="Times New Roman" w:cs="Times New Roman"/>
          <w:bCs/>
          <w:sz w:val="24"/>
          <w:szCs w:val="24"/>
        </w:rPr>
        <w:t>вание.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Расстегивание липучки, молнии, пуговицы, ремня, кнопки, развязывание шнурков. Снятие предмета одежды, кофты, захват кофты за край правого рукава, стягивание правого рукава кофты, захват кофты за край левого рукава, стягивание левого рукава кофты. </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Туалет.</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Прием пищи.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F36C65" w:rsidRPr="00F36C65" w:rsidRDefault="00EF6F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Семья.</w:t>
      </w:r>
    </w:p>
    <w:p w:rsidR="00F36C65" w:rsidRPr="00F36C65" w:rsidRDefault="00F36C65" w:rsidP="00EF6F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 </w:t>
      </w:r>
    </w:p>
    <w:p w:rsidR="00F36C65" w:rsidRPr="00F36C65" w:rsidRDefault="00F36C65" w:rsidP="00EF6F74">
      <w:pPr>
        <w:spacing w:after="0" w:line="240" w:lineRule="auto"/>
        <w:jc w:val="both"/>
        <w:rPr>
          <w:rFonts w:ascii="Times New Roman" w:eastAsia="Times New Roman" w:hAnsi="Times New Roman" w:cs="Times New Roman"/>
          <w:bCs/>
          <w:sz w:val="24"/>
          <w:szCs w:val="24"/>
        </w:rPr>
      </w:pPr>
    </w:p>
    <w:p w:rsidR="00EF6F74" w:rsidRDefault="00F36C65" w:rsidP="00EF6F74">
      <w:pPr>
        <w:spacing w:after="0" w:line="240" w:lineRule="auto"/>
        <w:ind w:firstLine="567"/>
        <w:jc w:val="center"/>
        <w:rPr>
          <w:rFonts w:ascii="Times New Roman" w:eastAsia="Times New Roman" w:hAnsi="Times New Roman" w:cs="Times New Roman"/>
          <w:b/>
          <w:bCs/>
          <w:sz w:val="24"/>
          <w:szCs w:val="24"/>
        </w:rPr>
      </w:pPr>
      <w:r w:rsidRPr="00EF6F74">
        <w:rPr>
          <w:rFonts w:ascii="Times New Roman" w:eastAsia="Times New Roman" w:hAnsi="Times New Roman" w:cs="Times New Roman"/>
          <w:b/>
          <w:bCs/>
          <w:sz w:val="24"/>
          <w:szCs w:val="24"/>
        </w:rPr>
        <w:t>«Человек»</w:t>
      </w:r>
      <w:r w:rsidR="00EF6F74" w:rsidRPr="00EF6F74">
        <w:rPr>
          <w:rFonts w:ascii="Times New Roman" w:eastAsia="Times New Roman" w:hAnsi="Times New Roman" w:cs="Times New Roman"/>
          <w:b/>
          <w:bCs/>
          <w:sz w:val="24"/>
          <w:szCs w:val="24"/>
        </w:rPr>
        <w:t xml:space="preserve"> </w:t>
      </w:r>
      <w:r w:rsidRPr="00EF6F74">
        <w:rPr>
          <w:rFonts w:ascii="Times New Roman" w:eastAsia="Times New Roman" w:hAnsi="Times New Roman" w:cs="Times New Roman"/>
          <w:b/>
          <w:bCs/>
          <w:sz w:val="24"/>
          <w:szCs w:val="24"/>
        </w:rPr>
        <w:t>3 класс</w:t>
      </w:r>
      <w:r w:rsidR="00EF6F74" w:rsidRPr="00EF6F74">
        <w:rPr>
          <w:rFonts w:ascii="Times New Roman" w:eastAsia="Times New Roman" w:hAnsi="Times New Roman" w:cs="Times New Roman"/>
          <w:b/>
          <w:bCs/>
          <w:sz w:val="24"/>
          <w:szCs w:val="24"/>
        </w:rPr>
        <w:t xml:space="preserve"> </w:t>
      </w:r>
      <w:r w:rsidRPr="00EF6F74">
        <w:rPr>
          <w:rFonts w:ascii="Times New Roman" w:eastAsia="Times New Roman" w:hAnsi="Times New Roman" w:cs="Times New Roman"/>
          <w:b/>
          <w:bCs/>
          <w:sz w:val="24"/>
          <w:szCs w:val="24"/>
        </w:rPr>
        <w:t>Планируемые результаты:</w:t>
      </w:r>
    </w:p>
    <w:p w:rsidR="00F36C65" w:rsidRPr="00EF6F74" w:rsidRDefault="00F36C65" w:rsidP="00EF6F74">
      <w:pPr>
        <w:spacing w:after="0" w:line="240" w:lineRule="auto"/>
        <w:ind w:firstLine="567"/>
        <w:jc w:val="center"/>
        <w:rPr>
          <w:rFonts w:ascii="Times New Roman" w:eastAsia="Times New Roman" w:hAnsi="Times New Roman" w:cs="Times New Roman"/>
          <w:b/>
          <w:bCs/>
          <w:sz w:val="24"/>
          <w:szCs w:val="24"/>
        </w:rPr>
      </w:pPr>
      <w:r w:rsidRPr="00F36C65">
        <w:rPr>
          <w:rFonts w:ascii="Times New Roman" w:eastAsia="Times New Roman" w:hAnsi="Times New Roman" w:cs="Times New Roman"/>
          <w:bCs/>
          <w:iCs/>
          <w:sz w:val="24"/>
          <w:szCs w:val="24"/>
        </w:rPr>
        <w:t>-</w:t>
      </w:r>
      <w:r w:rsidRPr="00F36C65">
        <w:rPr>
          <w:rFonts w:ascii="Times New Roman" w:eastAsia="Times New Roman" w:hAnsi="Times New Roman" w:cs="Times New Roman"/>
          <w:bCs/>
          <w:sz w:val="24"/>
          <w:szCs w:val="24"/>
        </w:rPr>
        <w:t>Умение определять «моё» и «не моё», осознавать и выражать свои интересы, желания.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сообщать общие сведения о себе: имя, фамилия, возраст,</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пол, место жительства, интересы.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возрастных изменениях человека, адекватное отношение к своим возрастным изменениям.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-Умение решать каждодневные жизненные задачи, связанные с удовлетворением первоочередных потребностей</w:t>
      </w:r>
      <w:r w:rsidRPr="00F36C65">
        <w:rPr>
          <w:rFonts w:ascii="Times New Roman" w:eastAsia="Times New Roman" w:hAnsi="Times New Roman" w:cs="Times New Roman"/>
          <w:bCs/>
          <w:sz w:val="24"/>
          <w:szCs w:val="24"/>
        </w:rPr>
        <w:t>.</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обслуживать себя: принимать пищу и пить, ходить в туалет,</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выполнять гигиенические процедуры, одеваться и раздеваться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сообщать о своих потребностях и желаниях.</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-Умение  поддерживать  образ  жизни,  соответствующий  возрасту,</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потребностям и ограничениям здоровья; поддерживать режим дня с необходимыми оздоровительными процедурами</w:t>
      </w:r>
      <w:r w:rsidRPr="00F36C65">
        <w:rPr>
          <w:rFonts w:ascii="Times New Roman" w:eastAsia="Times New Roman" w:hAnsi="Times New Roman" w:cs="Times New Roman"/>
          <w:bCs/>
          <w:sz w:val="24"/>
          <w:szCs w:val="24"/>
        </w:rPr>
        <w:t>.</w:t>
      </w:r>
    </w:p>
    <w:p w:rsidR="00F36C65" w:rsidRPr="00F36C65" w:rsidRDefault="00F36C65" w:rsidP="00B76B7C">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определять свое самочувствие</w:t>
      </w:r>
      <w:r w:rsidR="00B76B7C">
        <w:rPr>
          <w:rFonts w:ascii="Times New Roman" w:eastAsia="Times New Roman" w:hAnsi="Times New Roman" w:cs="Times New Roman"/>
          <w:bCs/>
          <w:sz w:val="24"/>
          <w:szCs w:val="24"/>
        </w:rPr>
        <w:t xml:space="preserve"> (как хорошее или </w:t>
      </w:r>
      <w:r w:rsidRPr="00F36C65">
        <w:rPr>
          <w:rFonts w:ascii="Times New Roman" w:eastAsia="Times New Roman" w:hAnsi="Times New Roman" w:cs="Times New Roman"/>
          <w:bCs/>
          <w:sz w:val="24"/>
          <w:szCs w:val="24"/>
        </w:rPr>
        <w:t xml:space="preserve"> плохое),</w:t>
      </w:r>
      <w:r w:rsidR="00B76B7C">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показывать или сообщать о болезненных ощущениях взрослому.</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следить за своим внешним видом.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 своей семье, взаимоотношениях в семье.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F36C65" w:rsidRPr="00B76B7C" w:rsidRDefault="00B76B7C" w:rsidP="00B76B7C">
      <w:pPr>
        <w:spacing w:after="0" w:line="240" w:lineRule="auto"/>
        <w:ind w:firstLine="567"/>
        <w:jc w:val="center"/>
        <w:rPr>
          <w:rFonts w:ascii="Times New Roman" w:eastAsia="Times New Roman" w:hAnsi="Times New Roman" w:cs="Times New Roman"/>
          <w:b/>
          <w:bCs/>
          <w:sz w:val="24"/>
          <w:szCs w:val="24"/>
        </w:rPr>
      </w:pPr>
      <w:r w:rsidRPr="00B76B7C">
        <w:rPr>
          <w:rFonts w:ascii="Times New Roman" w:eastAsia="Times New Roman" w:hAnsi="Times New Roman" w:cs="Times New Roman"/>
          <w:b/>
          <w:bCs/>
          <w:sz w:val="24"/>
          <w:szCs w:val="24"/>
        </w:rPr>
        <w:t>Содержание</w:t>
      </w:r>
    </w:p>
    <w:p w:rsidR="00F36C65" w:rsidRPr="00F36C65" w:rsidRDefault="00B76B7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Представления о себе.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имени и фамилии. Представление о занятиях в свободное время. Рассказ о себе. </w:t>
      </w:r>
    </w:p>
    <w:p w:rsidR="00F36C65" w:rsidRPr="00F36C65" w:rsidRDefault="00B76B7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Гигиена тела.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w:t>
      </w:r>
    </w:p>
    <w:p w:rsidR="00F36C65" w:rsidRPr="00F36C65" w:rsidRDefault="00B76B7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Одевание и раздевание.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Контроль своего внешнего вида </w:t>
      </w:r>
    </w:p>
    <w:p w:rsidR="00F36C65" w:rsidRPr="00F36C65" w:rsidRDefault="00B76B7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Туалет.</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F36C65" w:rsidRPr="00F36C65" w:rsidRDefault="00B76B7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Прием пищи.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 xml:space="preserve">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F36C65" w:rsidRPr="00F36C65" w:rsidRDefault="00B76B7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Семья.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 </w:t>
      </w:r>
    </w:p>
    <w:p w:rsidR="00F36C65" w:rsidRPr="00F36C65" w:rsidRDefault="00F36C65" w:rsidP="00B76B7C">
      <w:pPr>
        <w:spacing w:after="0" w:line="240" w:lineRule="auto"/>
        <w:jc w:val="both"/>
        <w:rPr>
          <w:rFonts w:ascii="Times New Roman" w:eastAsia="Times New Roman" w:hAnsi="Times New Roman" w:cs="Times New Roman"/>
          <w:bCs/>
          <w:sz w:val="24"/>
          <w:szCs w:val="24"/>
        </w:rPr>
      </w:pPr>
    </w:p>
    <w:p w:rsidR="00F36C65" w:rsidRPr="00B76B7C" w:rsidRDefault="00F36C65" w:rsidP="00B76B7C">
      <w:pPr>
        <w:spacing w:after="0" w:line="240" w:lineRule="auto"/>
        <w:ind w:firstLine="567"/>
        <w:jc w:val="center"/>
        <w:rPr>
          <w:rFonts w:ascii="Times New Roman" w:eastAsia="Times New Roman" w:hAnsi="Times New Roman" w:cs="Times New Roman"/>
          <w:b/>
          <w:bCs/>
          <w:sz w:val="24"/>
          <w:szCs w:val="24"/>
        </w:rPr>
      </w:pPr>
      <w:r w:rsidRPr="00B76B7C">
        <w:rPr>
          <w:rFonts w:ascii="Times New Roman" w:eastAsia="Times New Roman" w:hAnsi="Times New Roman" w:cs="Times New Roman"/>
          <w:b/>
          <w:bCs/>
          <w:sz w:val="24"/>
          <w:szCs w:val="24"/>
        </w:rPr>
        <w:t>«Человек»</w:t>
      </w:r>
      <w:r w:rsidR="00B76B7C" w:rsidRPr="00B76B7C">
        <w:rPr>
          <w:rFonts w:ascii="Times New Roman" w:eastAsia="Times New Roman" w:hAnsi="Times New Roman" w:cs="Times New Roman"/>
          <w:b/>
          <w:bCs/>
          <w:sz w:val="24"/>
          <w:szCs w:val="24"/>
        </w:rPr>
        <w:t xml:space="preserve"> </w:t>
      </w:r>
      <w:r w:rsidRPr="00B76B7C">
        <w:rPr>
          <w:rFonts w:ascii="Times New Roman" w:eastAsia="Times New Roman" w:hAnsi="Times New Roman" w:cs="Times New Roman"/>
          <w:b/>
          <w:bCs/>
          <w:sz w:val="24"/>
          <w:szCs w:val="24"/>
        </w:rPr>
        <w:t>4 класс</w:t>
      </w:r>
      <w:r w:rsidR="00B76B7C" w:rsidRPr="00B76B7C">
        <w:rPr>
          <w:rFonts w:ascii="Times New Roman" w:eastAsia="Times New Roman" w:hAnsi="Times New Roman" w:cs="Times New Roman"/>
          <w:b/>
          <w:bCs/>
          <w:sz w:val="24"/>
          <w:szCs w:val="24"/>
        </w:rPr>
        <w:t xml:space="preserve"> </w:t>
      </w:r>
      <w:r w:rsidRPr="00B76B7C">
        <w:rPr>
          <w:rFonts w:ascii="Times New Roman" w:eastAsia="Times New Roman" w:hAnsi="Times New Roman" w:cs="Times New Roman"/>
          <w:b/>
          <w:bCs/>
          <w:sz w:val="24"/>
          <w:szCs w:val="24"/>
        </w:rPr>
        <w:t>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-Умение решать каждодневные жизненные задачи, связанные с удовлетворением первоочередных потребностей</w:t>
      </w:r>
      <w:r w:rsidRPr="00F36C65">
        <w:rPr>
          <w:rFonts w:ascii="Times New Roman" w:eastAsia="Times New Roman" w:hAnsi="Times New Roman" w:cs="Times New Roman"/>
          <w:bCs/>
          <w:sz w:val="24"/>
          <w:szCs w:val="24"/>
        </w:rPr>
        <w:t>.</w:t>
      </w:r>
    </w:p>
    <w:p w:rsidR="00F36C65" w:rsidRPr="00F36C65" w:rsidRDefault="00F36C65" w:rsidP="00B76B7C">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обслуживать себя: принимать пищу и пить, ходить в туалет,</w:t>
      </w:r>
      <w:r w:rsidR="00B76B7C">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выполнять гигиенические процедуры, одеваться и раздеваться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сообщать о своих потребностях и желаниях.</w:t>
      </w:r>
    </w:p>
    <w:p w:rsidR="00F36C65" w:rsidRPr="00B76B7C" w:rsidRDefault="00F36C65" w:rsidP="00B76B7C">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-Умение  поддерживать  образ  жизни,  соответствующий  возрасту,</w:t>
      </w:r>
      <w:r w:rsidR="00B76B7C">
        <w:rPr>
          <w:rFonts w:ascii="Times New Roman" w:eastAsia="Times New Roman" w:hAnsi="Times New Roman" w:cs="Times New Roman"/>
          <w:bCs/>
          <w:iCs/>
          <w:sz w:val="24"/>
          <w:szCs w:val="24"/>
        </w:rPr>
        <w:t xml:space="preserve"> </w:t>
      </w:r>
      <w:r w:rsidRPr="00F36C65">
        <w:rPr>
          <w:rFonts w:ascii="Times New Roman" w:eastAsia="Times New Roman" w:hAnsi="Times New Roman" w:cs="Times New Roman"/>
          <w:bCs/>
          <w:iCs/>
          <w:sz w:val="24"/>
          <w:szCs w:val="24"/>
        </w:rPr>
        <w:t>потребностям и ограничениям здоровья; поддерживать режим дня с необходимыми оздоровительными процедурами</w:t>
      </w:r>
      <w:r w:rsidRPr="00F36C65">
        <w:rPr>
          <w:rFonts w:ascii="Times New Roman" w:eastAsia="Times New Roman" w:hAnsi="Times New Roman" w:cs="Times New Roman"/>
          <w:bCs/>
          <w:sz w:val="24"/>
          <w:szCs w:val="24"/>
        </w:rPr>
        <w:t>.</w:t>
      </w:r>
    </w:p>
    <w:p w:rsidR="00F36C65" w:rsidRPr="00F36C65" w:rsidRDefault="00F36C65" w:rsidP="00B76B7C">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определять свое самочувствие</w:t>
      </w:r>
      <w:r w:rsidR="00B76B7C">
        <w:rPr>
          <w:rFonts w:ascii="Times New Roman" w:eastAsia="Times New Roman" w:hAnsi="Times New Roman" w:cs="Times New Roman"/>
          <w:bCs/>
          <w:sz w:val="24"/>
          <w:szCs w:val="24"/>
        </w:rPr>
        <w:t xml:space="preserve"> (как хорошее или </w:t>
      </w:r>
      <w:r w:rsidRPr="00F36C65">
        <w:rPr>
          <w:rFonts w:ascii="Times New Roman" w:eastAsia="Times New Roman" w:hAnsi="Times New Roman" w:cs="Times New Roman"/>
          <w:bCs/>
          <w:sz w:val="24"/>
          <w:szCs w:val="24"/>
        </w:rPr>
        <w:t xml:space="preserve"> плохое),</w:t>
      </w:r>
      <w:r w:rsidR="00B76B7C">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показывать или сообщать о болезненных ощущениях взрослому.</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следить за своим внешним видом.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 своей семье, взаимоотношениях в семье.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F36C65" w:rsidRPr="00B76B7C" w:rsidRDefault="00B76B7C" w:rsidP="00B76B7C">
      <w:pPr>
        <w:spacing w:after="0" w:line="240" w:lineRule="auto"/>
        <w:ind w:firstLine="567"/>
        <w:jc w:val="center"/>
        <w:rPr>
          <w:rFonts w:ascii="Times New Roman" w:eastAsia="Times New Roman" w:hAnsi="Times New Roman" w:cs="Times New Roman"/>
          <w:b/>
          <w:bCs/>
          <w:sz w:val="24"/>
          <w:szCs w:val="24"/>
        </w:rPr>
      </w:pPr>
      <w:r w:rsidRPr="00B76B7C">
        <w:rPr>
          <w:rFonts w:ascii="Times New Roman" w:eastAsia="Times New Roman" w:hAnsi="Times New Roman" w:cs="Times New Roman"/>
          <w:b/>
          <w:bCs/>
          <w:sz w:val="24"/>
          <w:szCs w:val="24"/>
        </w:rPr>
        <w:t>Содержание</w:t>
      </w:r>
    </w:p>
    <w:p w:rsidR="00F36C65" w:rsidRPr="00F36C65" w:rsidRDefault="00B76B7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Представления о себе.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Идентификация себя со своим именем, своей половой принадлежности (как мальчика или девочки, юноши или девушки).. Называние своего имени и фамилии. Представление о занятиях в свободное время. Рассказ о себе. </w:t>
      </w:r>
    </w:p>
    <w:p w:rsidR="00F36C65" w:rsidRPr="00F36C65" w:rsidRDefault="00B76B7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Гигиена тела.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 </w:t>
      </w:r>
    </w:p>
    <w:p w:rsidR="00F36C65" w:rsidRPr="00F36C65" w:rsidRDefault="00B76B7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Одевание и раздевание.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F36C65" w:rsidRPr="00F36C65" w:rsidRDefault="00B76B7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Туалет.</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Сообщение о желании сходить в туалет. </w:t>
      </w:r>
    </w:p>
    <w:p w:rsidR="00F36C65" w:rsidRPr="00F36C65" w:rsidRDefault="00B76B7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Прием пищи.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F36C65" w:rsidRPr="00F36C65" w:rsidRDefault="00B76B7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Семья.</w:t>
      </w:r>
    </w:p>
    <w:p w:rsidR="00F36C65" w:rsidRDefault="00F36C65" w:rsidP="00AE03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 xml:space="preserve">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 </w:t>
      </w:r>
    </w:p>
    <w:p w:rsidR="00AE0374" w:rsidRPr="00F36C65" w:rsidRDefault="00AE0374" w:rsidP="00AE0374">
      <w:pPr>
        <w:spacing w:after="0" w:line="240" w:lineRule="auto"/>
        <w:ind w:firstLine="567"/>
        <w:jc w:val="both"/>
        <w:rPr>
          <w:rFonts w:ascii="Times New Roman" w:eastAsia="Times New Roman" w:hAnsi="Times New Roman" w:cs="Times New Roman"/>
          <w:bCs/>
          <w:sz w:val="24"/>
          <w:szCs w:val="24"/>
        </w:rPr>
      </w:pPr>
    </w:p>
    <w:p w:rsidR="00F36C65" w:rsidRPr="00AE0374" w:rsidRDefault="00F36C65" w:rsidP="00AE0374">
      <w:pPr>
        <w:spacing w:after="0" w:line="240" w:lineRule="auto"/>
        <w:ind w:firstLine="567"/>
        <w:jc w:val="center"/>
        <w:rPr>
          <w:rFonts w:ascii="Times New Roman" w:eastAsia="Times New Roman" w:hAnsi="Times New Roman" w:cs="Times New Roman"/>
          <w:b/>
          <w:bCs/>
          <w:sz w:val="24"/>
          <w:szCs w:val="24"/>
        </w:rPr>
      </w:pPr>
      <w:r w:rsidRPr="00AE0374">
        <w:rPr>
          <w:rFonts w:ascii="Times New Roman" w:eastAsia="Times New Roman" w:hAnsi="Times New Roman" w:cs="Times New Roman"/>
          <w:b/>
          <w:bCs/>
          <w:sz w:val="24"/>
          <w:szCs w:val="24"/>
        </w:rPr>
        <w:t>«Окружающий природный мир»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Важным аспектом обучения детей с РАС является расширение их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sz w:val="24"/>
          <w:szCs w:val="24"/>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F36C65">
        <w:rPr>
          <w:rFonts w:ascii="Times New Roman" w:eastAsia="Times New Roman" w:hAnsi="Times New Roman" w:cs="Times New Roman"/>
          <w:bCs/>
          <w:iCs/>
          <w:sz w:val="24"/>
          <w:szCs w:val="24"/>
        </w:rPr>
        <w:t>: посадка, полив, уход за расте</w:t>
      </w:r>
      <w:r w:rsidRPr="00F36C65">
        <w:rPr>
          <w:rFonts w:ascii="Times New Roman" w:eastAsia="Times New Roman" w:hAnsi="Times New Roman" w:cs="Times New Roman"/>
          <w:bCs/>
          <w:iCs/>
          <w:sz w:val="24"/>
          <w:szCs w:val="24"/>
        </w:rPr>
        <w:softHyphen/>
        <w:t xml:space="preserve">ниями, кормление аквариумных рыбок, животных и др. </w:t>
      </w:r>
      <w:r w:rsidRPr="00F36C65">
        <w:rPr>
          <w:rFonts w:ascii="Times New Roman" w:eastAsia="Times New Roman" w:hAnsi="Times New Roman" w:cs="Times New Roman"/>
          <w:bCs/>
          <w:sz w:val="24"/>
          <w:szCs w:val="24"/>
        </w:rPr>
        <w:t>Особое внимание уделяется воспитанию любви к природе, бережному и гуманному отношению к ней.</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Формирование представлений у детей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СИОП: узнавание гриба, различение частей гриба, различение грибов (подосиновик, сыроежка и др.), различение съедобных и несъедобных грибов, значение грибов, способы переработки грибов.</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w:t>
      </w:r>
      <w:r w:rsidRPr="00F36C65">
        <w:rPr>
          <w:rFonts w:ascii="Times New Roman" w:eastAsia="Times New Roman" w:hAnsi="Times New Roman" w:cs="Times New Roman"/>
          <w:bCs/>
          <w:sz w:val="24"/>
          <w:szCs w:val="24"/>
        </w:rPr>
        <w:lastRenderedPageBreak/>
        <w:t xml:space="preserve">представлений о природе; аудио- и видеоматериалы; живой уголок, аквариум, скотный дворик, огород, теплица и др.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F36C65" w:rsidRPr="00F36C65" w:rsidRDefault="00F36C65" w:rsidP="00AE0374">
      <w:pPr>
        <w:spacing w:after="0" w:line="240" w:lineRule="auto"/>
        <w:jc w:val="both"/>
        <w:rPr>
          <w:rFonts w:ascii="Times New Roman" w:eastAsia="Times New Roman" w:hAnsi="Times New Roman" w:cs="Times New Roman"/>
          <w:bCs/>
          <w:sz w:val="24"/>
          <w:szCs w:val="24"/>
        </w:rPr>
      </w:pPr>
    </w:p>
    <w:p w:rsidR="00F36C65" w:rsidRPr="00AE0374" w:rsidRDefault="00F36C65" w:rsidP="00AE0374">
      <w:pPr>
        <w:spacing w:after="0" w:line="240" w:lineRule="auto"/>
        <w:ind w:firstLine="567"/>
        <w:jc w:val="both"/>
        <w:rPr>
          <w:rFonts w:ascii="Times New Roman" w:eastAsia="Times New Roman" w:hAnsi="Times New Roman" w:cs="Times New Roman"/>
          <w:b/>
          <w:bCs/>
          <w:sz w:val="24"/>
          <w:szCs w:val="24"/>
        </w:rPr>
      </w:pPr>
      <w:r w:rsidRPr="00AE0374">
        <w:rPr>
          <w:rFonts w:ascii="Times New Roman" w:eastAsia="Times New Roman" w:hAnsi="Times New Roman" w:cs="Times New Roman"/>
          <w:b/>
          <w:bCs/>
          <w:sz w:val="24"/>
          <w:szCs w:val="24"/>
        </w:rPr>
        <w:t>«Окружающий природный мир»</w:t>
      </w:r>
      <w:r w:rsidR="00AE0374" w:rsidRPr="00AE0374">
        <w:rPr>
          <w:rFonts w:ascii="Times New Roman" w:eastAsia="Times New Roman" w:hAnsi="Times New Roman" w:cs="Times New Roman"/>
          <w:b/>
          <w:bCs/>
          <w:sz w:val="24"/>
          <w:szCs w:val="24"/>
        </w:rPr>
        <w:t xml:space="preserve"> </w:t>
      </w:r>
      <w:r w:rsidRPr="00AE0374">
        <w:rPr>
          <w:rFonts w:ascii="Times New Roman" w:eastAsia="Times New Roman" w:hAnsi="Times New Roman" w:cs="Times New Roman"/>
          <w:b/>
          <w:bCs/>
          <w:sz w:val="24"/>
          <w:szCs w:val="24"/>
        </w:rPr>
        <w:t>1 (дополнительный)класс</w:t>
      </w:r>
      <w:r w:rsidR="00AE0374" w:rsidRPr="00AE0374">
        <w:rPr>
          <w:rFonts w:ascii="Times New Roman" w:eastAsia="Times New Roman" w:hAnsi="Times New Roman" w:cs="Times New Roman"/>
          <w:b/>
          <w:bCs/>
          <w:sz w:val="24"/>
          <w:szCs w:val="24"/>
        </w:rPr>
        <w:t xml:space="preserve"> </w:t>
      </w:r>
      <w:r w:rsidRPr="00AE0374">
        <w:rPr>
          <w:rFonts w:ascii="Times New Roman" w:eastAsia="Times New Roman" w:hAnsi="Times New Roman" w:cs="Times New Roman"/>
          <w:b/>
          <w:bCs/>
          <w:sz w:val="24"/>
          <w:szCs w:val="24"/>
        </w:rPr>
        <w:t>Планируемы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объектам и явлениям неживой природы.</w:t>
      </w:r>
    </w:p>
    <w:p w:rsidR="00F36C65" w:rsidRPr="00F36C65" w:rsidRDefault="00F36C65" w:rsidP="00AE03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-Расширение представлений об объектах неживой природы (вода,</w:t>
      </w:r>
      <w:r w:rsidR="00AE0374">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воздух, земля, огонь, лес, луг, река, водоемы, формы земной поверхности, полезные ископаемые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временах года, характерных признаках времен года, погодных изменениях, их влиянии на жизнь человека.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учитывать изменения в окружающей среде для выполнения правил жизнедеятельности, охраны здоровья.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 животном и растительном мире, их значении в жизни человека.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объектам живой природы.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-Расширение  представлений  о  животном  и  растительном  мире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(растения, животные, их виды, понятия «полезные» - «вредные», «дикие» - «домашние»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-Опыт заботливого и бережного отношения к растениям и животным, ухода за ними.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соблюдать правила безопасного поведения в природе (в лесу, у реки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-Элементарные представления о течении времени.</w:t>
      </w:r>
    </w:p>
    <w:p w:rsidR="00F36C65" w:rsidRPr="00F36C65" w:rsidRDefault="00F36C65" w:rsidP="00AE03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различать части суток, дни недели, месяцы, их соотнесение</w:t>
      </w:r>
      <w:r w:rsidR="00AE0374">
        <w:rPr>
          <w:rFonts w:ascii="Times New Roman" w:eastAsia="Times New Roman" w:hAnsi="Times New Roman" w:cs="Times New Roman"/>
          <w:bCs/>
          <w:sz w:val="24"/>
          <w:szCs w:val="24"/>
        </w:rPr>
        <w:t xml:space="preserve"> с </w:t>
      </w:r>
      <w:r w:rsidRPr="00F36C65">
        <w:rPr>
          <w:rFonts w:ascii="Times New Roman" w:eastAsia="Times New Roman" w:hAnsi="Times New Roman" w:cs="Times New Roman"/>
          <w:bCs/>
          <w:sz w:val="24"/>
          <w:szCs w:val="24"/>
        </w:rPr>
        <w:t>временем года.</w:t>
      </w:r>
    </w:p>
    <w:p w:rsidR="00F36C65" w:rsidRPr="00F36C65" w:rsidRDefault="00F36C65" w:rsidP="00AE03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течении времени: смена событий дня, суток, в течение недели, месяца и т.д.</w:t>
      </w:r>
    </w:p>
    <w:p w:rsidR="00F36C65" w:rsidRPr="00AE0374" w:rsidRDefault="00AE0374" w:rsidP="00AE0374">
      <w:pPr>
        <w:spacing w:after="0" w:line="240" w:lineRule="auto"/>
        <w:ind w:firstLine="567"/>
        <w:jc w:val="center"/>
        <w:rPr>
          <w:rFonts w:ascii="Times New Roman" w:eastAsia="Times New Roman" w:hAnsi="Times New Roman" w:cs="Times New Roman"/>
          <w:b/>
          <w:bCs/>
          <w:sz w:val="24"/>
          <w:szCs w:val="24"/>
        </w:rPr>
      </w:pPr>
      <w:r w:rsidRPr="00AE0374">
        <w:rPr>
          <w:rFonts w:ascii="Times New Roman" w:eastAsia="Times New Roman" w:hAnsi="Times New Roman" w:cs="Times New Roman"/>
          <w:b/>
          <w:bCs/>
          <w:sz w:val="24"/>
          <w:szCs w:val="24"/>
        </w:rPr>
        <w:t>Содержание</w:t>
      </w:r>
    </w:p>
    <w:p w:rsidR="00F36C65" w:rsidRPr="00F36C65" w:rsidRDefault="00AE03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Растительный мир.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 xml:space="preserve">Представление о растениях (дерево, куст, трава). Представление о деревьях </w:t>
      </w:r>
      <w:r w:rsidRPr="00F36C65">
        <w:rPr>
          <w:rFonts w:ascii="Times New Roman" w:eastAsia="Times New Roman" w:hAnsi="Times New Roman" w:cs="Times New Roman"/>
          <w:bCs/>
          <w:sz w:val="24"/>
          <w:szCs w:val="24"/>
        </w:rPr>
        <w:t>(берёза, дуб, клён, ель, осина, сосна, ива, каштан). П</w:t>
      </w:r>
      <w:r w:rsidRPr="00F36C65">
        <w:rPr>
          <w:rFonts w:ascii="Times New Roman" w:eastAsia="Times New Roman" w:hAnsi="Times New Roman" w:cs="Times New Roman"/>
          <w:bCs/>
          <w:iCs/>
          <w:sz w:val="24"/>
          <w:szCs w:val="24"/>
        </w:rPr>
        <w:t>редставление о</w:t>
      </w:r>
      <w:r w:rsidRPr="00F36C65">
        <w:rPr>
          <w:rFonts w:ascii="Times New Roman" w:eastAsia="Times New Roman" w:hAnsi="Times New Roman" w:cs="Times New Roman"/>
          <w:bCs/>
          <w:sz w:val="24"/>
          <w:szCs w:val="24"/>
        </w:rPr>
        <w:t xml:space="preserve"> фруктах (яблоко, слива, вишня, банан, лимон, апельсин, груша, мандарин, персик, абрикос, киви). </w:t>
      </w:r>
    </w:p>
    <w:p w:rsidR="00F36C65" w:rsidRPr="00F36C65" w:rsidRDefault="00AE03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Животный мир.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w:t>
      </w:r>
    </w:p>
    <w:p w:rsidR="00F36C65" w:rsidRPr="00F36C65" w:rsidRDefault="00AE03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Объекты природы.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почве. Представление о воде. Представление об огне. Представление о воздухе.. </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Временные представления</w:t>
      </w:r>
      <w:r w:rsidR="00AE0374">
        <w:rPr>
          <w:rFonts w:ascii="Times New Roman" w:eastAsia="Times New Roman" w:hAnsi="Times New Roman" w:cs="Times New Roman"/>
          <w:bCs/>
          <w:sz w:val="24"/>
          <w:szCs w:val="24"/>
        </w:rPr>
        <w:t xml:space="preserve">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частях суток.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u w:val="single"/>
        </w:rPr>
      </w:pPr>
    </w:p>
    <w:p w:rsidR="00F36C65" w:rsidRPr="00F36C65" w:rsidRDefault="00F36C65" w:rsidP="00AE0374">
      <w:pPr>
        <w:spacing w:after="0" w:line="240" w:lineRule="auto"/>
        <w:ind w:firstLine="567"/>
        <w:jc w:val="center"/>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w:t>
      </w:r>
      <w:r w:rsidRPr="00AE0374">
        <w:rPr>
          <w:rFonts w:ascii="Times New Roman" w:eastAsia="Times New Roman" w:hAnsi="Times New Roman" w:cs="Times New Roman"/>
          <w:b/>
          <w:bCs/>
          <w:sz w:val="24"/>
          <w:szCs w:val="24"/>
        </w:rPr>
        <w:t>Окружающий природный мир»1 класс</w:t>
      </w:r>
      <w:r w:rsidR="00AE0374" w:rsidRPr="00AE0374">
        <w:rPr>
          <w:rFonts w:ascii="Times New Roman" w:eastAsia="Times New Roman" w:hAnsi="Times New Roman" w:cs="Times New Roman"/>
          <w:b/>
          <w:bCs/>
          <w:sz w:val="24"/>
          <w:szCs w:val="24"/>
        </w:rPr>
        <w:t xml:space="preserve"> </w:t>
      </w:r>
      <w:r w:rsidRPr="00AE0374">
        <w:rPr>
          <w:rFonts w:ascii="Times New Roman" w:eastAsia="Times New Roman" w:hAnsi="Times New Roman" w:cs="Times New Roman"/>
          <w:b/>
          <w:bCs/>
          <w:sz w:val="24"/>
          <w:szCs w:val="24"/>
        </w:rPr>
        <w:t>Планируемы</w:t>
      </w:r>
      <w:r w:rsidR="00AE0374">
        <w:rPr>
          <w:rFonts w:ascii="Times New Roman" w:eastAsia="Times New Roman" w:hAnsi="Times New Roman" w:cs="Times New Roman"/>
          <w:b/>
          <w:bCs/>
          <w:sz w:val="24"/>
          <w:szCs w:val="24"/>
        </w:rPr>
        <w:t>е</w:t>
      </w:r>
      <w:r w:rsidRPr="00AE0374">
        <w:rPr>
          <w:rFonts w:ascii="Times New Roman" w:eastAsia="Times New Roman" w:hAnsi="Times New Roman" w:cs="Times New Roman"/>
          <w:b/>
          <w:bCs/>
          <w:sz w:val="24"/>
          <w:szCs w:val="24"/>
        </w:rPr>
        <w:t xml:space="preserve">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объектам и явлениям неживой природы.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-Расширение представлений об объектах неживой природы (вода,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воздух, земля, огонь, лес, луг, река, водоемы, формы земной поверхности, полезные ископаемые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временах года, характерных признаках времен года, погодных изменениях, их влиянии на жизнь человека.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учитывать изменения в окружающей среде для выполнения правил жизнедеятельности, охраны здоровья.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 животном и растительном мире, их значении в жизни человека.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объектам живой природы.</w:t>
      </w:r>
    </w:p>
    <w:p w:rsidR="00F36C65" w:rsidRPr="00F36C65" w:rsidRDefault="00F36C65" w:rsidP="00AE03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-Расширение  представлений  о  животном  и  растительном  мире</w:t>
      </w:r>
      <w:r w:rsidR="00AE0374">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(растения, животные, их виды, понятия «полезные» - «вредные», «дикие» - «домашние»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-Опыт заботливого и бережного отношения к растениям и животным, ухода за ними.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соблюдать правила безопасного поведения в природе (в лесу, у реки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-Элементарные представления о течении времени.</w:t>
      </w:r>
    </w:p>
    <w:p w:rsidR="00F36C65" w:rsidRPr="00F36C65" w:rsidRDefault="00F36C65" w:rsidP="00AE03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различать части суток, дни недели, месяцы, их соотнесение</w:t>
      </w:r>
      <w:r w:rsidR="00AE0374">
        <w:rPr>
          <w:rFonts w:ascii="Times New Roman" w:eastAsia="Times New Roman" w:hAnsi="Times New Roman" w:cs="Times New Roman"/>
          <w:bCs/>
          <w:sz w:val="24"/>
          <w:szCs w:val="24"/>
        </w:rPr>
        <w:t xml:space="preserve"> с </w:t>
      </w:r>
      <w:r w:rsidRPr="00F36C65">
        <w:rPr>
          <w:rFonts w:ascii="Times New Roman" w:eastAsia="Times New Roman" w:hAnsi="Times New Roman" w:cs="Times New Roman"/>
          <w:bCs/>
          <w:sz w:val="24"/>
          <w:szCs w:val="24"/>
        </w:rPr>
        <w:t>временем года.</w:t>
      </w:r>
    </w:p>
    <w:p w:rsidR="00F36C65" w:rsidRPr="00F36C65" w:rsidRDefault="00F36C65" w:rsidP="00AE03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течении времени: смена событий дня, суток, в течение недели, месяца и т.д.</w:t>
      </w:r>
    </w:p>
    <w:p w:rsidR="00F36C65" w:rsidRPr="00AE0374" w:rsidRDefault="00AE0374" w:rsidP="00AE0374">
      <w:pPr>
        <w:spacing w:after="0" w:line="240" w:lineRule="auto"/>
        <w:ind w:firstLine="567"/>
        <w:jc w:val="center"/>
        <w:rPr>
          <w:rFonts w:ascii="Times New Roman" w:eastAsia="Times New Roman" w:hAnsi="Times New Roman" w:cs="Times New Roman"/>
          <w:b/>
          <w:bCs/>
          <w:sz w:val="24"/>
          <w:szCs w:val="24"/>
        </w:rPr>
      </w:pPr>
      <w:r w:rsidRPr="00AE0374">
        <w:rPr>
          <w:rFonts w:ascii="Times New Roman" w:eastAsia="Times New Roman" w:hAnsi="Times New Roman" w:cs="Times New Roman"/>
          <w:b/>
          <w:bCs/>
          <w:sz w:val="24"/>
          <w:szCs w:val="24"/>
        </w:rPr>
        <w:t>Содержание</w:t>
      </w:r>
    </w:p>
    <w:p w:rsidR="00F36C65" w:rsidRPr="00F36C65" w:rsidRDefault="00AE03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Растительный мир.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w:t>
      </w:r>
      <w:r w:rsidRPr="00F36C65">
        <w:rPr>
          <w:rFonts w:ascii="Times New Roman" w:eastAsia="Times New Roman" w:hAnsi="Times New Roman" w:cs="Times New Roman"/>
          <w:bCs/>
          <w:iCs/>
          <w:sz w:val="24"/>
          <w:szCs w:val="24"/>
        </w:rPr>
        <w:t>редставление об</w:t>
      </w:r>
      <w:r w:rsidRPr="00F36C65">
        <w:rPr>
          <w:rFonts w:ascii="Times New Roman" w:eastAsia="Times New Roman" w:hAnsi="Times New Roman" w:cs="Times New Roman"/>
          <w:bCs/>
          <w:sz w:val="24"/>
          <w:szCs w:val="24"/>
        </w:rPr>
        <w:t xml:space="preserve"> овощах (помидор, огурец, капуста, лук, картофель, морковь, свекла, репа, редис, тыква, кабачок, перец). П</w:t>
      </w:r>
      <w:r w:rsidRPr="00F36C65">
        <w:rPr>
          <w:rFonts w:ascii="Times New Roman" w:eastAsia="Times New Roman" w:hAnsi="Times New Roman" w:cs="Times New Roman"/>
          <w:bCs/>
          <w:iCs/>
          <w:sz w:val="24"/>
          <w:szCs w:val="24"/>
        </w:rPr>
        <w:t>редставление о</w:t>
      </w:r>
      <w:r w:rsidRPr="00F36C65">
        <w:rPr>
          <w:rFonts w:ascii="Times New Roman" w:eastAsia="Times New Roman" w:hAnsi="Times New Roman" w:cs="Times New Roman"/>
          <w:bCs/>
          <w:sz w:val="24"/>
          <w:szCs w:val="24"/>
        </w:rPr>
        <w:t xml:space="preserve"> ягодах (смородина, клубника, малина, крыжовник, земляника, черника, ежевика, голубика, брусника, клюква). П</w:t>
      </w:r>
      <w:r w:rsidRPr="00F36C65">
        <w:rPr>
          <w:rFonts w:ascii="Times New Roman" w:eastAsia="Times New Roman" w:hAnsi="Times New Roman" w:cs="Times New Roman"/>
          <w:bCs/>
          <w:iCs/>
          <w:sz w:val="24"/>
          <w:szCs w:val="24"/>
        </w:rPr>
        <w:t>редставление о грибах (</w:t>
      </w:r>
      <w:r w:rsidRPr="00F36C65">
        <w:rPr>
          <w:rFonts w:ascii="Times New Roman" w:eastAsia="Times New Roman" w:hAnsi="Times New Roman" w:cs="Times New Roman"/>
          <w:bCs/>
          <w:sz w:val="24"/>
          <w:szCs w:val="24"/>
        </w:rPr>
        <w:t>белый гриб, мухомор, шампиньон, вёшенка, подберёзовик, лисичка, подосиновик, опенок, поганка). П</w:t>
      </w:r>
      <w:r w:rsidRPr="00F36C65">
        <w:rPr>
          <w:rFonts w:ascii="Times New Roman" w:eastAsia="Times New Roman" w:hAnsi="Times New Roman" w:cs="Times New Roman"/>
          <w:bCs/>
          <w:iCs/>
          <w:sz w:val="24"/>
          <w:szCs w:val="24"/>
        </w:rPr>
        <w:t>редставление о травянистых растениях (цветах) (</w:t>
      </w:r>
      <w:r w:rsidRPr="00F36C65">
        <w:rPr>
          <w:rFonts w:ascii="Times New Roman" w:eastAsia="Times New Roman" w:hAnsi="Times New Roman" w:cs="Times New Roman"/>
          <w:bCs/>
          <w:sz w:val="24"/>
          <w:szCs w:val="24"/>
        </w:rPr>
        <w:t xml:space="preserve">астра, гладиолус, тюльпан, нарцисс, фиалка, роза, лилия, пион). </w:t>
      </w:r>
    </w:p>
    <w:p w:rsidR="00F36C65" w:rsidRPr="00F36C65" w:rsidRDefault="00AE03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Животный мир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w:t>
      </w:r>
    </w:p>
    <w:p w:rsidR="00F36C65" w:rsidRPr="00F36C65" w:rsidRDefault="00AE0374"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Объекты природы.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реке. Представление о водоеме. Представление о лесе. Представление о луге. </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Временные представления.</w:t>
      </w:r>
      <w:r w:rsidR="00AE0374">
        <w:rPr>
          <w:rFonts w:ascii="Times New Roman" w:eastAsia="Times New Roman" w:hAnsi="Times New Roman" w:cs="Times New Roman"/>
          <w:bCs/>
          <w:sz w:val="24"/>
          <w:szCs w:val="24"/>
        </w:rPr>
        <w:t xml:space="preserve">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годе. Представление о временах года (осень, зима, весна, лето). </w:t>
      </w:r>
    </w:p>
    <w:p w:rsidR="00F36C65" w:rsidRPr="00F36C65" w:rsidRDefault="00F36C65" w:rsidP="00AE0374">
      <w:pPr>
        <w:spacing w:after="0" w:line="240" w:lineRule="auto"/>
        <w:jc w:val="both"/>
        <w:rPr>
          <w:rFonts w:ascii="Times New Roman" w:eastAsia="Times New Roman" w:hAnsi="Times New Roman" w:cs="Times New Roman"/>
          <w:bCs/>
          <w:sz w:val="24"/>
          <w:szCs w:val="24"/>
        </w:rPr>
      </w:pPr>
    </w:p>
    <w:p w:rsidR="00F36C65" w:rsidRPr="00AE0374" w:rsidRDefault="00F36C65" w:rsidP="00AE0374">
      <w:pPr>
        <w:spacing w:after="0" w:line="240" w:lineRule="auto"/>
        <w:ind w:firstLine="567"/>
        <w:jc w:val="center"/>
        <w:rPr>
          <w:rFonts w:ascii="Times New Roman" w:eastAsia="Times New Roman" w:hAnsi="Times New Roman" w:cs="Times New Roman"/>
          <w:b/>
          <w:bCs/>
          <w:sz w:val="24"/>
          <w:szCs w:val="24"/>
        </w:rPr>
      </w:pPr>
      <w:r w:rsidRPr="00AE0374">
        <w:rPr>
          <w:rFonts w:ascii="Times New Roman" w:eastAsia="Times New Roman" w:hAnsi="Times New Roman" w:cs="Times New Roman"/>
          <w:b/>
          <w:bCs/>
          <w:sz w:val="24"/>
          <w:szCs w:val="24"/>
        </w:rPr>
        <w:t>«Окружающий природный мир»</w:t>
      </w:r>
      <w:r w:rsidR="00AE0374" w:rsidRPr="00AE0374">
        <w:rPr>
          <w:rFonts w:ascii="Times New Roman" w:eastAsia="Times New Roman" w:hAnsi="Times New Roman" w:cs="Times New Roman"/>
          <w:b/>
          <w:bCs/>
          <w:sz w:val="24"/>
          <w:szCs w:val="24"/>
        </w:rPr>
        <w:t xml:space="preserve"> </w:t>
      </w:r>
      <w:r w:rsidRPr="00AE0374">
        <w:rPr>
          <w:rFonts w:ascii="Times New Roman" w:eastAsia="Times New Roman" w:hAnsi="Times New Roman" w:cs="Times New Roman"/>
          <w:b/>
          <w:bCs/>
          <w:sz w:val="24"/>
          <w:szCs w:val="24"/>
        </w:rPr>
        <w:t>2 класс</w:t>
      </w:r>
      <w:r w:rsidR="00AE0374" w:rsidRPr="00AE0374">
        <w:rPr>
          <w:rFonts w:ascii="Times New Roman" w:eastAsia="Times New Roman" w:hAnsi="Times New Roman" w:cs="Times New Roman"/>
          <w:b/>
          <w:bCs/>
          <w:sz w:val="24"/>
          <w:szCs w:val="24"/>
        </w:rPr>
        <w:t xml:space="preserve"> </w:t>
      </w:r>
      <w:r w:rsidRPr="00AE0374">
        <w:rPr>
          <w:rFonts w:ascii="Times New Roman" w:eastAsia="Times New Roman" w:hAnsi="Times New Roman" w:cs="Times New Roman"/>
          <w:b/>
          <w:bCs/>
          <w:sz w:val="24"/>
          <w:szCs w:val="24"/>
        </w:rPr>
        <w:t>Планируемы</w:t>
      </w:r>
      <w:r w:rsidR="00AE0374" w:rsidRPr="00AE0374">
        <w:rPr>
          <w:rFonts w:ascii="Times New Roman" w:eastAsia="Times New Roman" w:hAnsi="Times New Roman" w:cs="Times New Roman"/>
          <w:b/>
          <w:bCs/>
          <w:sz w:val="24"/>
          <w:szCs w:val="24"/>
        </w:rPr>
        <w:t>е</w:t>
      </w:r>
      <w:r w:rsidRPr="00AE0374">
        <w:rPr>
          <w:rFonts w:ascii="Times New Roman" w:eastAsia="Times New Roman" w:hAnsi="Times New Roman" w:cs="Times New Roman"/>
          <w:b/>
          <w:bCs/>
          <w:sz w:val="24"/>
          <w:szCs w:val="24"/>
        </w:rPr>
        <w:t xml:space="preserve">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объектам и явлениям неживой природы.</w:t>
      </w:r>
    </w:p>
    <w:p w:rsidR="00F36C65" w:rsidRPr="00F36C65" w:rsidRDefault="00F36C65" w:rsidP="00AE03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-Расширение представлений об объектах неживой природы (вода,</w:t>
      </w:r>
      <w:r w:rsidR="00AE0374">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воздух, земля, огонь, лес, луг, река, водоемы, формы земной поверхности, полезные ископаемые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временах года, характерных признаках времен года, погодных изменениях, их влиянии на жизнь человека.</w:t>
      </w:r>
    </w:p>
    <w:p w:rsidR="00AE0374" w:rsidRDefault="00F36C65" w:rsidP="00AE03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-Умение учитывать изменения в окружающей среде для выполнения правил жизнедеятельности, охраны здоровья.</w:t>
      </w:r>
    </w:p>
    <w:p w:rsidR="00887A41" w:rsidRDefault="00F36C65" w:rsidP="00AE0374">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 животном и растительном мире, их значении в жизни человека.</w:t>
      </w:r>
    </w:p>
    <w:p w:rsidR="00887A41" w:rsidRDefault="00F36C65" w:rsidP="00887A4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w:t>
      </w:r>
      <w:r w:rsidR="00887A41">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Интерес к объектам живой природы.</w:t>
      </w:r>
    </w:p>
    <w:p w:rsidR="00887A41" w:rsidRDefault="00F36C65" w:rsidP="00887A4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-Расширение  представлений  о  животном  и  растительном  мире</w:t>
      </w:r>
      <w:r w:rsidR="00887A41">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(растения, животные, их виды, понятия «полезные» - «вредные», «дикие» - «домашние» и др.).</w:t>
      </w:r>
    </w:p>
    <w:p w:rsidR="00F36C65" w:rsidRPr="00F36C65" w:rsidRDefault="00F36C65" w:rsidP="00887A4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-Опыт заботливого и бережного отношения к растениям и животным, ухода за ними.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соблюдать правила безопасного поведения в природе (в лесу, у реки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
          <w:iCs/>
          <w:sz w:val="24"/>
          <w:szCs w:val="24"/>
        </w:rPr>
        <w:t>-</w:t>
      </w:r>
      <w:r w:rsidRPr="00887A41">
        <w:rPr>
          <w:rFonts w:ascii="Times New Roman" w:eastAsia="Times New Roman" w:hAnsi="Times New Roman" w:cs="Times New Roman"/>
          <w:bCs/>
          <w:iCs/>
          <w:sz w:val="24"/>
          <w:szCs w:val="24"/>
        </w:rPr>
        <w:t>Элементарные представления о течении времени.</w:t>
      </w:r>
    </w:p>
    <w:p w:rsidR="00F36C65" w:rsidRPr="00F36C65" w:rsidRDefault="00F36C65" w:rsidP="00887A4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различать части суток, дни недели, месяцы, их соотнесение</w:t>
      </w:r>
      <w:r w:rsidR="00887A41">
        <w:rPr>
          <w:rFonts w:ascii="Times New Roman" w:eastAsia="Times New Roman" w:hAnsi="Times New Roman" w:cs="Times New Roman"/>
          <w:bCs/>
          <w:sz w:val="24"/>
          <w:szCs w:val="24"/>
        </w:rPr>
        <w:t xml:space="preserve"> с </w:t>
      </w:r>
      <w:r w:rsidRPr="00F36C65">
        <w:rPr>
          <w:rFonts w:ascii="Times New Roman" w:eastAsia="Times New Roman" w:hAnsi="Times New Roman" w:cs="Times New Roman"/>
          <w:bCs/>
          <w:sz w:val="24"/>
          <w:szCs w:val="24"/>
        </w:rPr>
        <w:t>временем года.</w:t>
      </w:r>
    </w:p>
    <w:p w:rsidR="00F36C65" w:rsidRPr="00F36C65" w:rsidRDefault="00F36C65" w:rsidP="00887A4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w:t>
      </w:r>
      <w:r w:rsidR="00887A41">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Представления о течении времени: смена событий дня, суток, в течение недели, месяца и т.д.</w:t>
      </w:r>
    </w:p>
    <w:p w:rsidR="00F36C65" w:rsidRPr="00887A41" w:rsidRDefault="00887A41" w:rsidP="00887A41">
      <w:pPr>
        <w:spacing w:after="0" w:line="240" w:lineRule="auto"/>
        <w:ind w:firstLine="567"/>
        <w:jc w:val="center"/>
        <w:rPr>
          <w:rFonts w:ascii="Times New Roman" w:eastAsia="Times New Roman" w:hAnsi="Times New Roman" w:cs="Times New Roman"/>
          <w:b/>
          <w:bCs/>
          <w:sz w:val="24"/>
          <w:szCs w:val="24"/>
        </w:rPr>
      </w:pPr>
      <w:r w:rsidRPr="00887A41">
        <w:rPr>
          <w:rFonts w:ascii="Times New Roman" w:eastAsia="Times New Roman" w:hAnsi="Times New Roman" w:cs="Times New Roman"/>
          <w:b/>
          <w:bCs/>
          <w:sz w:val="24"/>
          <w:szCs w:val="24"/>
        </w:rPr>
        <w:t>Содержание</w:t>
      </w:r>
    </w:p>
    <w:p w:rsidR="00F36C65" w:rsidRPr="00F36C65" w:rsidRDefault="00887A41"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Растительный мир.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w:t>
      </w:r>
      <w:r w:rsidRPr="00F36C65">
        <w:rPr>
          <w:rFonts w:ascii="Times New Roman" w:eastAsia="Times New Roman" w:hAnsi="Times New Roman" w:cs="Times New Roman"/>
          <w:bCs/>
          <w:iCs/>
          <w:sz w:val="24"/>
          <w:szCs w:val="24"/>
        </w:rPr>
        <w:t>редставление о пряных травянистых растениях (петрушка</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укроп</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базилик</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кориандр</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мята (мелисса, перечная)).</w:t>
      </w:r>
      <w:r w:rsidRPr="00F36C65">
        <w:rPr>
          <w:rFonts w:ascii="Times New Roman" w:eastAsia="Times New Roman" w:hAnsi="Times New Roman" w:cs="Times New Roman"/>
          <w:bCs/>
          <w:sz w:val="24"/>
          <w:szCs w:val="24"/>
        </w:rPr>
        <w:t xml:space="preserve"> П</w:t>
      </w:r>
      <w:r w:rsidRPr="00F36C65">
        <w:rPr>
          <w:rFonts w:ascii="Times New Roman" w:eastAsia="Times New Roman" w:hAnsi="Times New Roman" w:cs="Times New Roman"/>
          <w:bCs/>
          <w:iCs/>
          <w:sz w:val="24"/>
          <w:szCs w:val="24"/>
        </w:rPr>
        <w:t>редставление о комнатных растениях (</w:t>
      </w:r>
      <w:r w:rsidRPr="00F36C65">
        <w:rPr>
          <w:rFonts w:ascii="Times New Roman" w:eastAsia="Times New Roman" w:hAnsi="Times New Roman" w:cs="Times New Roman"/>
          <w:bCs/>
          <w:sz w:val="24"/>
          <w:szCs w:val="24"/>
        </w:rPr>
        <w:t xml:space="preserve">герань, кактус, фиалка, фикус), особенностях ухода за ними, значением в жизни человека (украшение помещения, очищение воздуха в помещении). </w:t>
      </w:r>
    </w:p>
    <w:p w:rsidR="00F36C65" w:rsidRPr="00F36C65" w:rsidRDefault="00887A41"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Животный мир.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рыбе. Представление о речных рыбах (сом, окунь, щук). Представление о морских рыбах (акула, сельдь, камбала, рыба-ёж, скат). Представление о насекомом. </w:t>
      </w:r>
    </w:p>
    <w:p w:rsidR="00F36C65" w:rsidRPr="00F36C65" w:rsidRDefault="00887A41"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Объекты природы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Представление о формах земной поверхности. Представление об изображении земной поверхности на карте.</w:t>
      </w:r>
      <w:r w:rsidRPr="00F36C65">
        <w:rPr>
          <w:rFonts w:ascii="Times New Roman" w:eastAsia="Times New Roman" w:hAnsi="Times New Roman" w:cs="Times New Roman"/>
          <w:bCs/>
          <w:iCs/>
          <w:sz w:val="24"/>
          <w:szCs w:val="24"/>
        </w:rPr>
        <w:t xml:space="preserve"> </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Временные представления.</w:t>
      </w:r>
      <w:r w:rsidR="00887A41">
        <w:rPr>
          <w:rFonts w:ascii="Times New Roman" w:eastAsia="Times New Roman" w:hAnsi="Times New Roman" w:cs="Times New Roman"/>
          <w:bCs/>
          <w:sz w:val="24"/>
          <w:szCs w:val="24"/>
        </w:rPr>
        <w:t xml:space="preserve">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сезонных явлениях природы (дождь, снег, гроза, радуга, туман, ветер). Представление о погоде текущего дня. </w:t>
      </w:r>
    </w:p>
    <w:p w:rsidR="00F36C65" w:rsidRPr="00F36C65" w:rsidRDefault="00F36C65" w:rsidP="00887A41">
      <w:pPr>
        <w:spacing w:after="0" w:line="240" w:lineRule="auto"/>
        <w:jc w:val="both"/>
        <w:rPr>
          <w:rFonts w:ascii="Times New Roman" w:eastAsia="Times New Roman" w:hAnsi="Times New Roman" w:cs="Times New Roman"/>
          <w:bCs/>
          <w:sz w:val="24"/>
          <w:szCs w:val="24"/>
        </w:rPr>
      </w:pPr>
    </w:p>
    <w:p w:rsidR="00F36C65" w:rsidRPr="00F36C65" w:rsidRDefault="00F36C65" w:rsidP="00887A4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«Окружающий природный мир»</w:t>
      </w:r>
      <w:r w:rsidR="00887A41">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3 класс</w:t>
      </w:r>
      <w:r w:rsidR="00887A41">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Планируемы</w:t>
      </w:r>
      <w:r w:rsidR="00887A41">
        <w:rPr>
          <w:rFonts w:ascii="Times New Roman" w:eastAsia="Times New Roman" w:hAnsi="Times New Roman" w:cs="Times New Roman"/>
          <w:bCs/>
          <w:sz w:val="24"/>
          <w:szCs w:val="24"/>
        </w:rPr>
        <w:t xml:space="preserve">е </w:t>
      </w:r>
      <w:r w:rsidRPr="00F36C65">
        <w:rPr>
          <w:rFonts w:ascii="Times New Roman" w:eastAsia="Times New Roman" w:hAnsi="Times New Roman" w:cs="Times New Roman"/>
          <w:bCs/>
          <w:sz w:val="24"/>
          <w:szCs w:val="24"/>
        </w:rPr>
        <w:t xml:space="preserve">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объектам и явлениям неживой природы.</w:t>
      </w:r>
    </w:p>
    <w:p w:rsidR="00F36C65" w:rsidRPr="00F36C65" w:rsidRDefault="00F36C65" w:rsidP="00887A4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-Расширение представлений об объектах неживой природы (вода,</w:t>
      </w:r>
      <w:r w:rsidR="00887A41">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воздух, земля, огонь, лес, луг, река, водоемы, формы земной поверхности, полезные ископаемые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временах года, характерных признаках времен года, погодных изменениях, их влиянии на жизнь человека.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учитывать изменения в окружающей среде для выполнения правил жизнедеятельности, охраны здоровья.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 животном и растительном мире, их значении в жизни человека.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объектам живой природы.</w:t>
      </w:r>
    </w:p>
    <w:p w:rsidR="00F36C65" w:rsidRPr="00F36C65" w:rsidRDefault="00F36C65" w:rsidP="00887A4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-Расширение  представлений  о  животном  и  растительном  мире</w:t>
      </w:r>
      <w:r w:rsidR="00887A41">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(растения, животные, их виды, понятия «полезные» - «вредные», «дикие» - «домашние»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-Опыт заботливого и бережного отношения к растениям и животным, ухода за ними.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соблюдать правила безопасного поведения в природе (в лесу, у реки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-Элементарные представления о течении времени.</w:t>
      </w:r>
    </w:p>
    <w:p w:rsidR="00F36C65" w:rsidRPr="00F36C65" w:rsidRDefault="00F36C65" w:rsidP="00887A4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различать части суток, дни недели, месяцы, их соотнесение</w:t>
      </w:r>
      <w:r w:rsidR="00887A41">
        <w:rPr>
          <w:rFonts w:ascii="Times New Roman" w:eastAsia="Times New Roman" w:hAnsi="Times New Roman" w:cs="Times New Roman"/>
          <w:bCs/>
          <w:sz w:val="24"/>
          <w:szCs w:val="24"/>
        </w:rPr>
        <w:t xml:space="preserve"> с </w:t>
      </w:r>
      <w:r w:rsidRPr="00F36C65">
        <w:rPr>
          <w:rFonts w:ascii="Times New Roman" w:eastAsia="Times New Roman" w:hAnsi="Times New Roman" w:cs="Times New Roman"/>
          <w:bCs/>
          <w:sz w:val="24"/>
          <w:szCs w:val="24"/>
        </w:rPr>
        <w:t>временем года.</w:t>
      </w:r>
    </w:p>
    <w:p w:rsidR="00F36C65" w:rsidRPr="00F36C65" w:rsidRDefault="00F36C65" w:rsidP="00887A4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течении времени: смена событий дня, суток, в течение недели, месяца и т.д.</w:t>
      </w:r>
    </w:p>
    <w:p w:rsidR="00F36C65" w:rsidRPr="00887A41" w:rsidRDefault="00887A41" w:rsidP="00887A41">
      <w:pPr>
        <w:spacing w:after="0" w:line="240" w:lineRule="auto"/>
        <w:ind w:firstLine="567"/>
        <w:jc w:val="center"/>
        <w:rPr>
          <w:rFonts w:ascii="Times New Roman" w:eastAsia="Times New Roman" w:hAnsi="Times New Roman" w:cs="Times New Roman"/>
          <w:b/>
          <w:bCs/>
          <w:sz w:val="24"/>
          <w:szCs w:val="24"/>
        </w:rPr>
      </w:pPr>
      <w:r w:rsidRPr="00887A41">
        <w:rPr>
          <w:rFonts w:ascii="Times New Roman" w:eastAsia="Times New Roman" w:hAnsi="Times New Roman" w:cs="Times New Roman"/>
          <w:b/>
          <w:bCs/>
          <w:sz w:val="24"/>
          <w:szCs w:val="24"/>
        </w:rPr>
        <w:t>Содержание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Растительный ми</w:t>
      </w:r>
      <w:r w:rsidR="00887A41">
        <w:rPr>
          <w:rFonts w:ascii="Times New Roman" w:eastAsia="Times New Roman" w:hAnsi="Times New Roman" w:cs="Times New Roman"/>
          <w:bCs/>
          <w:sz w:val="24"/>
          <w:szCs w:val="24"/>
        </w:rPr>
        <w:t xml:space="preserve">р.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lastRenderedPageBreak/>
        <w:t xml:space="preserve">Представление о растениях (дерево, куст, трава). Представление о деревьях </w:t>
      </w:r>
      <w:r w:rsidRPr="00F36C65">
        <w:rPr>
          <w:rFonts w:ascii="Times New Roman" w:eastAsia="Times New Roman" w:hAnsi="Times New Roman" w:cs="Times New Roman"/>
          <w:bCs/>
          <w:sz w:val="24"/>
          <w:szCs w:val="24"/>
        </w:rPr>
        <w:t>(берёза, дуб, клён, ель, осина, сосна, ива, каштан). П</w:t>
      </w:r>
      <w:r w:rsidRPr="00F36C65">
        <w:rPr>
          <w:rFonts w:ascii="Times New Roman" w:eastAsia="Times New Roman" w:hAnsi="Times New Roman" w:cs="Times New Roman"/>
          <w:bCs/>
          <w:iCs/>
          <w:sz w:val="24"/>
          <w:szCs w:val="24"/>
        </w:rPr>
        <w:t>редставление о</w:t>
      </w:r>
      <w:r w:rsidRPr="00F36C65">
        <w:rPr>
          <w:rFonts w:ascii="Times New Roman" w:eastAsia="Times New Roman" w:hAnsi="Times New Roman" w:cs="Times New Roman"/>
          <w:bCs/>
          <w:sz w:val="24"/>
          <w:szCs w:val="24"/>
        </w:rPr>
        <w:t xml:space="preserve"> фруктах (яблоко, слива, вишня, банан, лимон, апельсин, груша, мандарин, персик, абрикос, киви). П</w:t>
      </w:r>
      <w:r w:rsidRPr="00F36C65">
        <w:rPr>
          <w:rFonts w:ascii="Times New Roman" w:eastAsia="Times New Roman" w:hAnsi="Times New Roman" w:cs="Times New Roman"/>
          <w:bCs/>
          <w:iCs/>
          <w:sz w:val="24"/>
          <w:szCs w:val="24"/>
        </w:rPr>
        <w:t>редставление об</w:t>
      </w:r>
      <w:r w:rsidRPr="00F36C65">
        <w:rPr>
          <w:rFonts w:ascii="Times New Roman" w:eastAsia="Times New Roman" w:hAnsi="Times New Roman" w:cs="Times New Roman"/>
          <w:bCs/>
          <w:sz w:val="24"/>
          <w:szCs w:val="24"/>
        </w:rPr>
        <w:t xml:space="preserve"> овощах (помидор, огурец, капуста, лук, картофель, морковь, свекла, репа, редис, тыква, кабачок, перец). П</w:t>
      </w:r>
      <w:r w:rsidRPr="00F36C65">
        <w:rPr>
          <w:rFonts w:ascii="Times New Roman" w:eastAsia="Times New Roman" w:hAnsi="Times New Roman" w:cs="Times New Roman"/>
          <w:bCs/>
          <w:iCs/>
          <w:sz w:val="24"/>
          <w:szCs w:val="24"/>
        </w:rPr>
        <w:t>редставление о</w:t>
      </w:r>
      <w:r w:rsidRPr="00F36C65">
        <w:rPr>
          <w:rFonts w:ascii="Times New Roman" w:eastAsia="Times New Roman" w:hAnsi="Times New Roman" w:cs="Times New Roman"/>
          <w:bCs/>
          <w:sz w:val="24"/>
          <w:szCs w:val="24"/>
        </w:rPr>
        <w:t xml:space="preserve"> ягодах (смородина, клубника, малина, крыжовник, земляника, черника, ежевика, голубика, брусника, клюква). П</w:t>
      </w:r>
      <w:r w:rsidRPr="00F36C65">
        <w:rPr>
          <w:rFonts w:ascii="Times New Roman" w:eastAsia="Times New Roman" w:hAnsi="Times New Roman" w:cs="Times New Roman"/>
          <w:bCs/>
          <w:iCs/>
          <w:sz w:val="24"/>
          <w:szCs w:val="24"/>
        </w:rPr>
        <w:t>редставление о грибах (</w:t>
      </w:r>
      <w:r w:rsidRPr="00F36C65">
        <w:rPr>
          <w:rFonts w:ascii="Times New Roman" w:eastAsia="Times New Roman" w:hAnsi="Times New Roman" w:cs="Times New Roman"/>
          <w:bCs/>
          <w:sz w:val="24"/>
          <w:szCs w:val="24"/>
        </w:rPr>
        <w:t>белый гриб, мухомор, шампиньон, вёшенка, подберёзовик, лисичка, подосиновик, опенок, поганка). П</w:t>
      </w:r>
      <w:r w:rsidRPr="00F36C65">
        <w:rPr>
          <w:rFonts w:ascii="Times New Roman" w:eastAsia="Times New Roman" w:hAnsi="Times New Roman" w:cs="Times New Roman"/>
          <w:bCs/>
          <w:iCs/>
          <w:sz w:val="24"/>
          <w:szCs w:val="24"/>
        </w:rPr>
        <w:t>редставление о травянистых растениях (цветах) (</w:t>
      </w:r>
      <w:r w:rsidRPr="00F36C65">
        <w:rPr>
          <w:rFonts w:ascii="Times New Roman" w:eastAsia="Times New Roman" w:hAnsi="Times New Roman" w:cs="Times New Roman"/>
          <w:bCs/>
          <w:sz w:val="24"/>
          <w:szCs w:val="24"/>
        </w:rPr>
        <w:t>астра, гладиолус, тюльпан, нарцисс, фиалка, роза, лилия, пион). П</w:t>
      </w:r>
      <w:r w:rsidRPr="00F36C65">
        <w:rPr>
          <w:rFonts w:ascii="Times New Roman" w:eastAsia="Times New Roman" w:hAnsi="Times New Roman" w:cs="Times New Roman"/>
          <w:bCs/>
          <w:iCs/>
          <w:sz w:val="24"/>
          <w:szCs w:val="24"/>
        </w:rPr>
        <w:t>редставление о пряных травянистых растениях (петрушка</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укроп</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базилик</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кориандр</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мята (мелисса, перечная)).</w:t>
      </w:r>
      <w:r w:rsidRPr="00F36C65">
        <w:rPr>
          <w:rFonts w:ascii="Times New Roman" w:eastAsia="Times New Roman" w:hAnsi="Times New Roman" w:cs="Times New Roman"/>
          <w:bCs/>
          <w:sz w:val="24"/>
          <w:szCs w:val="24"/>
        </w:rPr>
        <w:t xml:space="preserve"> П</w:t>
      </w:r>
      <w:r w:rsidRPr="00F36C65">
        <w:rPr>
          <w:rFonts w:ascii="Times New Roman" w:eastAsia="Times New Roman" w:hAnsi="Times New Roman" w:cs="Times New Roman"/>
          <w:bCs/>
          <w:iCs/>
          <w:sz w:val="24"/>
          <w:szCs w:val="24"/>
        </w:rPr>
        <w:t>редставление о комнатных растениях (</w:t>
      </w:r>
      <w:r w:rsidRPr="00F36C65">
        <w:rPr>
          <w:rFonts w:ascii="Times New Roman" w:eastAsia="Times New Roman" w:hAnsi="Times New Roman" w:cs="Times New Roman"/>
          <w:bCs/>
          <w:sz w:val="24"/>
          <w:szCs w:val="24"/>
        </w:rPr>
        <w:t>герань, кактус, фиалка, фикус), особенностях ухода за ними, значением в жизни человека (украшение помещения, очищение воздуха в помещении). П</w:t>
      </w:r>
      <w:r w:rsidRPr="00F36C65">
        <w:rPr>
          <w:rFonts w:ascii="Times New Roman" w:eastAsia="Times New Roman" w:hAnsi="Times New Roman" w:cs="Times New Roman"/>
          <w:bCs/>
          <w:iCs/>
          <w:sz w:val="24"/>
          <w:szCs w:val="24"/>
        </w:rPr>
        <w:t xml:space="preserve">редставление о </w:t>
      </w:r>
      <w:r w:rsidRPr="00F36C65">
        <w:rPr>
          <w:rFonts w:ascii="Times New Roman" w:eastAsia="Times New Roman" w:hAnsi="Times New Roman" w:cs="Times New Roman"/>
          <w:bCs/>
          <w:sz w:val="24"/>
          <w:szCs w:val="24"/>
        </w:rPr>
        <w:t xml:space="preserve">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 и др.). </w:t>
      </w:r>
    </w:p>
    <w:p w:rsidR="00F36C65" w:rsidRPr="00F36C65" w:rsidRDefault="00887A41"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Животный мир.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 Представление о морских рыбах (акула, сельдь, камбала, рыба-ёж, скат). Представление о насекомом.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 и др.).</w:t>
      </w:r>
    </w:p>
    <w:p w:rsidR="00F36C65" w:rsidRPr="00F36C65" w:rsidRDefault="00887A41"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Объекты природы.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w:t>
      </w:r>
      <w:r w:rsidRPr="00F36C65">
        <w:rPr>
          <w:rFonts w:ascii="Times New Roman" w:eastAsia="Times New Roman" w:hAnsi="Times New Roman" w:cs="Times New Roman"/>
          <w:bCs/>
          <w:iCs/>
          <w:sz w:val="24"/>
          <w:szCs w:val="24"/>
        </w:rPr>
        <w:t xml:space="preserve"> П</w:t>
      </w:r>
      <w:r w:rsidRPr="00F36C65">
        <w:rPr>
          <w:rFonts w:ascii="Times New Roman" w:eastAsia="Times New Roman" w:hAnsi="Times New Roman" w:cs="Times New Roman"/>
          <w:bCs/>
          <w:sz w:val="24"/>
          <w:szCs w:val="24"/>
        </w:rPr>
        <w:t xml:space="preserve">редставление о полезных ископаемых (уголь, нефть, газ, известняк, гранит, золото, серебро и др.) с учетом местных природных ресурсов. Представление о значении объектов природы в жизни человека. </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Временные представления.</w:t>
      </w:r>
      <w:r w:rsidR="00887A41">
        <w:rPr>
          <w:rFonts w:ascii="Times New Roman" w:eastAsia="Times New Roman" w:hAnsi="Times New Roman" w:cs="Times New Roman"/>
          <w:bCs/>
          <w:sz w:val="24"/>
          <w:szCs w:val="24"/>
        </w:rPr>
        <w:t xml:space="preserve"> </w:t>
      </w:r>
    </w:p>
    <w:p w:rsidR="00F36C65" w:rsidRPr="00F36C65" w:rsidRDefault="00F36C65" w:rsidP="00887A4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F36C65" w:rsidRPr="00F36C65" w:rsidRDefault="00F36C65" w:rsidP="00887A41">
      <w:pPr>
        <w:spacing w:after="0" w:line="240" w:lineRule="auto"/>
        <w:jc w:val="both"/>
        <w:rPr>
          <w:rFonts w:ascii="Times New Roman" w:eastAsia="Times New Roman" w:hAnsi="Times New Roman" w:cs="Times New Roman"/>
          <w:bCs/>
          <w:sz w:val="24"/>
          <w:szCs w:val="24"/>
        </w:rPr>
      </w:pPr>
    </w:p>
    <w:p w:rsidR="00F36C65" w:rsidRPr="00887A41" w:rsidRDefault="00F36C65" w:rsidP="00887A41">
      <w:pPr>
        <w:spacing w:after="0" w:line="240" w:lineRule="auto"/>
        <w:ind w:firstLine="567"/>
        <w:jc w:val="both"/>
        <w:rPr>
          <w:rFonts w:ascii="Times New Roman" w:eastAsia="Times New Roman" w:hAnsi="Times New Roman" w:cs="Times New Roman"/>
          <w:b/>
          <w:bCs/>
          <w:sz w:val="24"/>
          <w:szCs w:val="24"/>
        </w:rPr>
      </w:pPr>
      <w:r w:rsidRPr="00887A41">
        <w:rPr>
          <w:rFonts w:ascii="Times New Roman" w:eastAsia="Times New Roman" w:hAnsi="Times New Roman" w:cs="Times New Roman"/>
          <w:b/>
          <w:bCs/>
          <w:sz w:val="24"/>
          <w:szCs w:val="24"/>
        </w:rPr>
        <w:t>«Окружающий природный мир»</w:t>
      </w:r>
      <w:r w:rsidR="00887A41" w:rsidRPr="00887A41">
        <w:rPr>
          <w:rFonts w:ascii="Times New Roman" w:eastAsia="Times New Roman" w:hAnsi="Times New Roman" w:cs="Times New Roman"/>
          <w:b/>
          <w:bCs/>
          <w:sz w:val="24"/>
          <w:szCs w:val="24"/>
        </w:rPr>
        <w:t xml:space="preserve"> </w:t>
      </w:r>
      <w:r w:rsidRPr="00887A41">
        <w:rPr>
          <w:rFonts w:ascii="Times New Roman" w:eastAsia="Times New Roman" w:hAnsi="Times New Roman" w:cs="Times New Roman"/>
          <w:b/>
          <w:bCs/>
          <w:sz w:val="24"/>
          <w:szCs w:val="24"/>
        </w:rPr>
        <w:t>4 класс</w:t>
      </w:r>
      <w:r w:rsidR="00887A41" w:rsidRPr="00887A41">
        <w:rPr>
          <w:rFonts w:ascii="Times New Roman" w:eastAsia="Times New Roman" w:hAnsi="Times New Roman" w:cs="Times New Roman"/>
          <w:b/>
          <w:bCs/>
          <w:sz w:val="24"/>
          <w:szCs w:val="24"/>
        </w:rPr>
        <w:t xml:space="preserve"> </w:t>
      </w:r>
      <w:r w:rsidRPr="00887A41">
        <w:rPr>
          <w:rFonts w:ascii="Times New Roman" w:eastAsia="Times New Roman" w:hAnsi="Times New Roman" w:cs="Times New Roman"/>
          <w:b/>
          <w:bCs/>
          <w:sz w:val="24"/>
          <w:szCs w:val="24"/>
        </w:rPr>
        <w:t>Планируемы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объектам и явлениям неживой природы.</w:t>
      </w:r>
    </w:p>
    <w:p w:rsidR="00F36C65" w:rsidRPr="00F36C65" w:rsidRDefault="00F36C65" w:rsidP="00887A4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-Расширение представлений об объектах неживой природы (вода,</w:t>
      </w:r>
      <w:r w:rsidR="00887A41">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воздух, земля, огонь, лес, луг, река, водоемы, формы земной поверхности, полезные ископаемые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временах года, характерных признаках времен года, погодных изменениях, их влиянии на жизнь человека.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учитывать изменения в окружающей среде для выполнения правил жизнедеятельности, охраны здоровья.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 животном и растительном мире, их значении в жизни человека.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объектам живой природы.</w:t>
      </w:r>
    </w:p>
    <w:p w:rsidR="00F36C65" w:rsidRPr="00F36C65" w:rsidRDefault="00F36C65" w:rsidP="00887A4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-Расширение представлений о животном и растительном мире</w:t>
      </w:r>
      <w:r w:rsidR="00887A41">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(растения, животные, их виды, понятия «полезные» - «вредные», «дикие» - «домашние» и др.).</w:t>
      </w:r>
    </w:p>
    <w:p w:rsidR="00F36C65" w:rsidRPr="00F36C65" w:rsidRDefault="00F36C65" w:rsidP="00887A4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-Опыт заботливого и бережного отношения к растениям и животным, ухода за ними.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соблюдать правила безопасного поведения в природе (в лесу, у реки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-Элементарные представления о течении времени.</w:t>
      </w:r>
    </w:p>
    <w:p w:rsidR="00F36C65" w:rsidRPr="00F36C65" w:rsidRDefault="00F36C65" w:rsidP="00887A4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различать части суток, дни недели, месяцы, их соотнесение</w:t>
      </w:r>
      <w:r w:rsidR="00887A41">
        <w:rPr>
          <w:rFonts w:ascii="Times New Roman" w:eastAsia="Times New Roman" w:hAnsi="Times New Roman" w:cs="Times New Roman"/>
          <w:bCs/>
          <w:sz w:val="24"/>
          <w:szCs w:val="24"/>
        </w:rPr>
        <w:t xml:space="preserve"> с </w:t>
      </w:r>
      <w:r w:rsidRPr="00F36C65">
        <w:rPr>
          <w:rFonts w:ascii="Times New Roman" w:eastAsia="Times New Roman" w:hAnsi="Times New Roman" w:cs="Times New Roman"/>
          <w:bCs/>
          <w:sz w:val="24"/>
          <w:szCs w:val="24"/>
        </w:rPr>
        <w:t>временем года.</w:t>
      </w:r>
    </w:p>
    <w:p w:rsidR="00F36C65" w:rsidRPr="00F36C65" w:rsidRDefault="00F36C65" w:rsidP="00887A4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течении времени: смена событий дня, суток, в течение недели, месяца и т.д.</w:t>
      </w:r>
    </w:p>
    <w:p w:rsidR="00F36C65" w:rsidRPr="00887A41" w:rsidRDefault="00887A41" w:rsidP="00887A41">
      <w:pPr>
        <w:spacing w:after="0" w:line="240" w:lineRule="auto"/>
        <w:ind w:firstLine="567"/>
        <w:jc w:val="center"/>
        <w:rPr>
          <w:rFonts w:ascii="Times New Roman" w:eastAsia="Times New Roman" w:hAnsi="Times New Roman" w:cs="Times New Roman"/>
          <w:b/>
          <w:bCs/>
          <w:sz w:val="24"/>
          <w:szCs w:val="24"/>
        </w:rPr>
      </w:pPr>
      <w:r w:rsidRPr="00887A41">
        <w:rPr>
          <w:rFonts w:ascii="Times New Roman" w:eastAsia="Times New Roman" w:hAnsi="Times New Roman" w:cs="Times New Roman"/>
          <w:b/>
          <w:bCs/>
          <w:sz w:val="24"/>
          <w:szCs w:val="24"/>
        </w:rPr>
        <w:t>Содержание</w:t>
      </w:r>
    </w:p>
    <w:p w:rsidR="00F36C65" w:rsidRPr="00F36C65" w:rsidRDefault="00F36C65" w:rsidP="00F36C65">
      <w:pPr>
        <w:spacing w:after="0" w:line="240" w:lineRule="auto"/>
        <w:ind w:firstLine="567"/>
        <w:jc w:val="both"/>
        <w:rPr>
          <w:rFonts w:ascii="Times New Roman" w:eastAsia="Times New Roman" w:hAnsi="Times New Roman" w:cs="Times New Roman"/>
          <w:bCs/>
          <w:i/>
          <w:sz w:val="24"/>
          <w:szCs w:val="24"/>
        </w:rPr>
      </w:pPr>
      <w:r w:rsidRPr="00F36C65">
        <w:rPr>
          <w:rFonts w:ascii="Times New Roman" w:eastAsia="Times New Roman" w:hAnsi="Times New Roman" w:cs="Times New Roman"/>
          <w:bCs/>
          <w:sz w:val="24"/>
          <w:szCs w:val="24"/>
        </w:rPr>
        <w:t>Растительный мир</w:t>
      </w:r>
      <w:r w:rsidR="00887A41">
        <w:rPr>
          <w:rFonts w:ascii="Times New Roman" w:eastAsia="Times New Roman" w:hAnsi="Times New Roman" w:cs="Times New Roman"/>
          <w:bCs/>
          <w:i/>
          <w:sz w:val="24"/>
          <w:szCs w:val="24"/>
        </w:rPr>
        <w:t xml:space="preserve">.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w:t>
      </w:r>
      <w:r w:rsidRPr="00F36C65">
        <w:rPr>
          <w:rFonts w:ascii="Times New Roman" w:eastAsia="Times New Roman" w:hAnsi="Times New Roman" w:cs="Times New Roman"/>
          <w:bCs/>
          <w:iCs/>
          <w:sz w:val="24"/>
          <w:szCs w:val="24"/>
        </w:rPr>
        <w:t xml:space="preserve">редставление о </w:t>
      </w:r>
      <w:r w:rsidRPr="00F36C65">
        <w:rPr>
          <w:rFonts w:ascii="Times New Roman" w:eastAsia="Times New Roman" w:hAnsi="Times New Roman" w:cs="Times New Roman"/>
          <w:bCs/>
          <w:sz w:val="24"/>
          <w:szCs w:val="24"/>
        </w:rPr>
        <w:t xml:space="preserve">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 и др.). </w:t>
      </w:r>
    </w:p>
    <w:p w:rsidR="00F36C65" w:rsidRPr="00F36C65" w:rsidRDefault="00887A41"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Животный мир.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насекомом.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 и др.).</w:t>
      </w:r>
    </w:p>
    <w:p w:rsidR="00F36C65" w:rsidRPr="00F36C65" w:rsidRDefault="00887A41"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Объекты природы.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w:t>
      </w:r>
      <w:r w:rsidRPr="00F36C65">
        <w:rPr>
          <w:rFonts w:ascii="Times New Roman" w:eastAsia="Times New Roman" w:hAnsi="Times New Roman" w:cs="Times New Roman"/>
          <w:bCs/>
          <w:iCs/>
          <w:sz w:val="24"/>
          <w:szCs w:val="24"/>
        </w:rPr>
        <w:t xml:space="preserve"> П</w:t>
      </w:r>
      <w:r w:rsidRPr="00F36C65">
        <w:rPr>
          <w:rFonts w:ascii="Times New Roman" w:eastAsia="Times New Roman" w:hAnsi="Times New Roman" w:cs="Times New Roman"/>
          <w:bCs/>
          <w:sz w:val="24"/>
          <w:szCs w:val="24"/>
        </w:rPr>
        <w:t xml:space="preserve">редставление о полезных ископаемых (уголь, нефть, газ, известняк, гранит, золото, серебро и др.) с учетом местных природных ресурсов. Представление о значении объектов природы в жизни человека. </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Временные представления.</w:t>
      </w:r>
      <w:r w:rsidR="00887A41">
        <w:rPr>
          <w:rFonts w:ascii="Times New Roman" w:eastAsia="Times New Roman" w:hAnsi="Times New Roman" w:cs="Times New Roman"/>
          <w:bCs/>
          <w:sz w:val="24"/>
          <w:szCs w:val="24"/>
        </w:rPr>
        <w:t xml:space="preserve"> </w:t>
      </w:r>
    </w:p>
    <w:p w:rsidR="00F36C65" w:rsidRPr="00F36C65" w:rsidRDefault="00F36C65" w:rsidP="00887A4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Представления о деятельности человека в контексте течения времени: в разное время года, в разную погоду. Измерение времени (календарь, часы).  </w:t>
      </w:r>
    </w:p>
    <w:p w:rsidR="00F36C65" w:rsidRPr="00F36C65" w:rsidRDefault="00F36C65" w:rsidP="00887A41">
      <w:pPr>
        <w:spacing w:after="0" w:line="240" w:lineRule="auto"/>
        <w:jc w:val="both"/>
        <w:rPr>
          <w:rFonts w:ascii="Times New Roman" w:eastAsia="Times New Roman" w:hAnsi="Times New Roman" w:cs="Times New Roman"/>
          <w:bCs/>
          <w:sz w:val="24"/>
          <w:szCs w:val="24"/>
        </w:rPr>
      </w:pPr>
    </w:p>
    <w:p w:rsidR="00F36C65" w:rsidRPr="00887A41" w:rsidRDefault="00F36C65" w:rsidP="00887A41">
      <w:pPr>
        <w:spacing w:after="0" w:line="240" w:lineRule="auto"/>
        <w:ind w:firstLine="567"/>
        <w:jc w:val="center"/>
        <w:rPr>
          <w:rFonts w:ascii="Times New Roman" w:eastAsia="Times New Roman" w:hAnsi="Times New Roman" w:cs="Times New Roman"/>
          <w:b/>
          <w:bCs/>
          <w:sz w:val="24"/>
          <w:szCs w:val="24"/>
        </w:rPr>
      </w:pPr>
      <w:r w:rsidRPr="00887A41">
        <w:rPr>
          <w:rFonts w:ascii="Times New Roman" w:eastAsia="Times New Roman" w:hAnsi="Times New Roman" w:cs="Times New Roman"/>
          <w:b/>
          <w:bCs/>
          <w:sz w:val="24"/>
          <w:szCs w:val="24"/>
        </w:rPr>
        <w:t>«Окружающий социальный мир»</w:t>
      </w:r>
    </w:p>
    <w:p w:rsidR="00F36C65" w:rsidRPr="00F36C65" w:rsidRDefault="00F36C65" w:rsidP="00887A41">
      <w:pPr>
        <w:spacing w:after="0" w:line="240" w:lineRule="auto"/>
        <w:jc w:val="both"/>
        <w:rPr>
          <w:rFonts w:ascii="Times New Roman" w:eastAsia="Times New Roman" w:hAnsi="Times New Roman" w:cs="Times New Roman"/>
          <w:bCs/>
          <w:sz w:val="24"/>
          <w:szCs w:val="24"/>
        </w:rPr>
      </w:pP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В процессе обучения по программе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F36C65" w:rsidRPr="00794380" w:rsidRDefault="00157FFB" w:rsidP="00794380">
      <w:pPr>
        <w:spacing w:after="0" w:line="240" w:lineRule="auto"/>
        <w:ind w:firstLine="567"/>
        <w:jc w:val="both"/>
        <w:rPr>
          <w:rFonts w:ascii="Times New Roman" w:eastAsia="Times New Roman" w:hAnsi="Times New Roman" w:cs="Times New Roman"/>
          <w:b/>
          <w:bCs/>
          <w:sz w:val="24"/>
          <w:szCs w:val="24"/>
        </w:rPr>
      </w:pPr>
      <w:r w:rsidRPr="00794380">
        <w:rPr>
          <w:rFonts w:ascii="Times New Roman" w:eastAsia="Times New Roman" w:hAnsi="Times New Roman" w:cs="Times New Roman"/>
          <w:b/>
          <w:bCs/>
          <w:sz w:val="24"/>
          <w:szCs w:val="24"/>
        </w:rPr>
        <w:t>Окружающий социальный мир</w:t>
      </w:r>
      <w:r w:rsidR="00F36C65" w:rsidRPr="00794380">
        <w:rPr>
          <w:rFonts w:ascii="Times New Roman" w:eastAsia="Times New Roman" w:hAnsi="Times New Roman" w:cs="Times New Roman"/>
          <w:b/>
          <w:bCs/>
          <w:sz w:val="24"/>
          <w:szCs w:val="24"/>
        </w:rPr>
        <w:t>1 (дополнительный) класс</w:t>
      </w:r>
      <w:r w:rsidR="00794380" w:rsidRPr="00794380">
        <w:rPr>
          <w:rFonts w:ascii="Times New Roman" w:eastAsia="Times New Roman" w:hAnsi="Times New Roman" w:cs="Times New Roman"/>
          <w:b/>
          <w:bCs/>
          <w:sz w:val="24"/>
          <w:szCs w:val="24"/>
        </w:rPr>
        <w:t xml:space="preserve"> </w:t>
      </w:r>
      <w:r w:rsidR="00F36C65" w:rsidRPr="00794380">
        <w:rPr>
          <w:rFonts w:ascii="Times New Roman" w:eastAsia="Times New Roman" w:hAnsi="Times New Roman" w:cs="Times New Roman"/>
          <w:b/>
          <w:bCs/>
          <w:sz w:val="24"/>
          <w:szCs w:val="24"/>
        </w:rPr>
        <w:t>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 мире, созданном руками человека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объектам, созданным человеком.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соблюдать элементарные правила безопасности поведения</w:t>
      </w:r>
      <w:r w:rsidR="00794380">
        <w:rPr>
          <w:rFonts w:ascii="Times New Roman" w:eastAsia="Times New Roman" w:hAnsi="Times New Roman" w:cs="Times New Roman"/>
          <w:bCs/>
          <w:sz w:val="24"/>
          <w:szCs w:val="24"/>
        </w:rPr>
        <w:t xml:space="preserve"> в </w:t>
      </w:r>
      <w:r w:rsidRPr="00F36C65">
        <w:rPr>
          <w:rFonts w:ascii="Times New Roman" w:eastAsia="Times New Roman" w:hAnsi="Times New Roman" w:cs="Times New Roman"/>
          <w:bCs/>
          <w:sz w:val="24"/>
          <w:szCs w:val="24"/>
        </w:rPr>
        <w:t>доме, на улице, в транспорте, в общественных местах.</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F36C65">
        <w:rPr>
          <w:rFonts w:ascii="Times New Roman" w:eastAsia="Times New Roman" w:hAnsi="Times New Roman" w:cs="Times New Roman"/>
          <w:bCs/>
          <w:sz w:val="24"/>
          <w:szCs w:val="24"/>
        </w:rPr>
        <w:t>.</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деятельности и профессиях людей, окружающих ребенка (учитель, повар, врач, водитель и т.д.).</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-Представления о  социальных ролях   людей  (пассажир, пешеход,</w:t>
      </w:r>
      <w:r w:rsidR="00794380">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покупатель и т.д.), правилах поведения согласно социальным ролям в различных ситуациях.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Опыт конструктивного взаимодействия с взрослыми и сверстниками.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-Развитие межличностных и групповых отношений.</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дружбе, товарищах, сверстниках.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находить друзей на основе личностных предпочтений.</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строить отношения на основе поддержки и взаимопомощи,</w:t>
      </w:r>
      <w:r w:rsidR="00794380">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умение сопереживать, сочувствовать, проявлять внимание.</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взаимодействовать в группе в процессе учебной, игровой,</w:t>
      </w:r>
      <w:r w:rsidR="00794380">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других видах доступной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организовывать свободное время с учетом своих и совместных интересов.</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-Накопление положительного опыта сотрудничества и участия в общественной жизни.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праздниках, праздничных мероприятиях, их содержании, участие в них.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-Использование простейших эстетических ориентиров/эталонов о внешнем виде, на праздниках, в хозяйственно-бытовой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Умение соблюдать традиции семейных, школьных, государственных праздников.</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об обязанностях и правах ребенка.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праве на жизнь, на образование, на труд, на неприкосновенность личности и достоинства и др.</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об   обязанностях   обучающегося,   сына/дочери,</w:t>
      </w:r>
      <w:r w:rsidR="00794380">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внука/внучки, гражданина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-Представление о стране проживания Россия</w:t>
      </w:r>
      <w:r w:rsidRPr="00F36C65">
        <w:rPr>
          <w:rFonts w:ascii="Times New Roman" w:eastAsia="Times New Roman" w:hAnsi="Times New Roman" w:cs="Times New Roman"/>
          <w:bCs/>
          <w:sz w:val="24"/>
          <w:szCs w:val="24"/>
        </w:rPr>
        <w:t>.</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стране, народе, столице, больших городах, городе</w:t>
      </w:r>
      <w:r w:rsidR="00794380">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(селе), месте проживания.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государственно символике (флаг, герб, гимн).</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794380" w:rsidRDefault="00794380" w:rsidP="00794380">
      <w:pPr>
        <w:spacing w:after="0" w:line="240" w:lineRule="auto"/>
        <w:ind w:firstLine="567"/>
        <w:jc w:val="center"/>
        <w:rPr>
          <w:rFonts w:ascii="Times New Roman" w:eastAsia="Times New Roman" w:hAnsi="Times New Roman" w:cs="Times New Roman"/>
          <w:b/>
          <w:bCs/>
          <w:sz w:val="24"/>
          <w:szCs w:val="24"/>
        </w:rPr>
      </w:pPr>
      <w:r w:rsidRPr="00794380">
        <w:rPr>
          <w:rFonts w:ascii="Times New Roman" w:eastAsia="Times New Roman" w:hAnsi="Times New Roman" w:cs="Times New Roman"/>
          <w:b/>
          <w:bCs/>
          <w:sz w:val="24"/>
          <w:szCs w:val="24"/>
        </w:rPr>
        <w:t>Содержание</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Школа.</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sz w:val="24"/>
          <w:szCs w:val="24"/>
        </w:rP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w:t>
      </w:r>
      <w:r w:rsidRPr="00F36C65">
        <w:rPr>
          <w:rFonts w:ascii="Times New Roman" w:eastAsia="Times New Roman" w:hAnsi="Times New Roman" w:cs="Times New Roman"/>
          <w:bCs/>
          <w:iCs/>
          <w:sz w:val="24"/>
          <w:szCs w:val="24"/>
        </w:rPr>
        <w:t>о профессиях людей, работающих в школе,</w:t>
      </w:r>
      <w:r w:rsidRPr="00F36C65">
        <w:rPr>
          <w:rFonts w:ascii="Times New Roman" w:eastAsia="Times New Roman" w:hAnsi="Times New Roman" w:cs="Times New Roman"/>
          <w:bCs/>
          <w:sz w:val="24"/>
          <w:szCs w:val="24"/>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F36C65">
        <w:rPr>
          <w:rFonts w:ascii="Times New Roman" w:eastAsia="Times New Roman" w:hAnsi="Times New Roman" w:cs="Times New Roman"/>
          <w:bCs/>
          <w:iCs/>
          <w:sz w:val="24"/>
          <w:szCs w:val="24"/>
        </w:rPr>
        <w:t xml:space="preserve">себе как обучающемся в коллективе одноклассников. </w:t>
      </w:r>
      <w:r w:rsidRPr="00F36C65">
        <w:rPr>
          <w:rFonts w:ascii="Times New Roman" w:eastAsia="Times New Roman" w:hAnsi="Times New Roman" w:cs="Times New Roman"/>
          <w:bCs/>
          <w:sz w:val="24"/>
          <w:szCs w:val="24"/>
        </w:rPr>
        <w:t xml:space="preserve">Представление о </w:t>
      </w:r>
      <w:r w:rsidRPr="00F36C65">
        <w:rPr>
          <w:rFonts w:ascii="Times New Roman" w:eastAsia="Times New Roman" w:hAnsi="Times New Roman" w:cs="Times New Roman"/>
          <w:bCs/>
          <w:iCs/>
          <w:sz w:val="24"/>
          <w:szCs w:val="24"/>
        </w:rPr>
        <w:t xml:space="preserve">дружеских взаимоотношениях. Соблюдение правил учебного поведения. </w:t>
      </w:r>
      <w:r w:rsidRPr="00F36C65">
        <w:rPr>
          <w:rFonts w:ascii="Times New Roman" w:eastAsia="Times New Roman" w:hAnsi="Times New Roman" w:cs="Times New Roman"/>
          <w:bCs/>
          <w:sz w:val="24"/>
          <w:szCs w:val="24"/>
        </w:rPr>
        <w:t>Следование правилам общения, игры, труда. Соблюдение общепринятых норм поведения с взрослыми и сверстниками.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Квартира, дом, двор.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частях дома: стена, крыша, окно, дверь, потолок, пол. Ориентация в помещениях своего дома. Представление о типах домов: одноэтажные/многоэтажные, каменные/деревянные.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др. Представление об электроприборах: </w:t>
      </w:r>
      <w:r w:rsidRPr="00F36C65">
        <w:rPr>
          <w:rFonts w:ascii="Times New Roman" w:eastAsia="Times New Roman" w:hAnsi="Times New Roman" w:cs="Times New Roman"/>
          <w:bCs/>
          <w:iCs/>
          <w:sz w:val="24"/>
          <w:szCs w:val="24"/>
        </w:rPr>
        <w:t>телевизор</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утюг</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лампа</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вентилятор</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обогреватель</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магнитофон</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видеоплеер</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микроволновая печь</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тостер</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блендер</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электрический чайник</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фен. П</w:t>
      </w:r>
      <w:r w:rsidRPr="00F36C65">
        <w:rPr>
          <w:rFonts w:ascii="Times New Roman" w:eastAsia="Times New Roman" w:hAnsi="Times New Roman" w:cs="Times New Roman"/>
          <w:bCs/>
          <w:sz w:val="24"/>
          <w:szCs w:val="24"/>
        </w:rPr>
        <w:t xml:space="preserve">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w:t>
      </w:r>
      <w:r w:rsidRPr="00F36C65">
        <w:rPr>
          <w:rFonts w:ascii="Times New Roman" w:eastAsia="Times New Roman" w:hAnsi="Times New Roman" w:cs="Times New Roman"/>
          <w:bCs/>
          <w:sz w:val="24"/>
          <w:szCs w:val="24"/>
        </w:rPr>
        <w:lastRenderedPageBreak/>
        <w:t xml:space="preserve">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 и т.д.).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Предметы и материалы, изготовленные человеком.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Город.</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F36C65">
        <w:rPr>
          <w:rFonts w:ascii="Times New Roman" w:eastAsia="Times New Roman" w:hAnsi="Times New Roman" w:cs="Times New Roman"/>
          <w:bCs/>
          <w:iCs/>
          <w:sz w:val="24"/>
          <w:szCs w:val="24"/>
        </w:rPr>
        <w:t xml:space="preserve">редставление о профессиях людей, работающих в городских учреждениях. </w:t>
      </w:r>
      <w:r w:rsidRPr="00F36C65">
        <w:rPr>
          <w:rFonts w:ascii="Times New Roman" w:eastAsia="Times New Roman" w:hAnsi="Times New Roman" w:cs="Times New Roman"/>
          <w:bCs/>
          <w:sz w:val="24"/>
          <w:szCs w:val="24"/>
        </w:rPr>
        <w:t>Соблюдение правил поведения в общественных местах. Соблюдение правил поведения на улице. Представление об истории родного города.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Транспорт.</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Представление о наземном транспорте</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Соблюдение правил дорожного движения.</w:t>
      </w:r>
      <w:r w:rsidRPr="00F36C65">
        <w:rPr>
          <w:rFonts w:ascii="Times New Roman" w:eastAsia="Times New Roman" w:hAnsi="Times New Roman" w:cs="Times New Roman"/>
          <w:bCs/>
          <w:sz w:val="24"/>
          <w:szCs w:val="24"/>
        </w:rPr>
        <w:t xml:space="preserve"> П</w:t>
      </w:r>
      <w:r w:rsidRPr="00F36C65">
        <w:rPr>
          <w:rFonts w:ascii="Times New Roman" w:eastAsia="Times New Roman" w:hAnsi="Times New Roman" w:cs="Times New Roman"/>
          <w:bCs/>
          <w:iCs/>
          <w:sz w:val="24"/>
          <w:szCs w:val="24"/>
        </w:rPr>
        <w:t>редставление о воздушном транспорте.</w:t>
      </w:r>
      <w:r w:rsidRPr="00F36C65">
        <w:rPr>
          <w:rFonts w:ascii="Times New Roman" w:eastAsia="Times New Roman" w:hAnsi="Times New Roman" w:cs="Times New Roman"/>
          <w:bCs/>
          <w:sz w:val="24"/>
          <w:szCs w:val="24"/>
        </w:rPr>
        <w:t xml:space="preserve"> П</w:t>
      </w:r>
      <w:r w:rsidRPr="00F36C65">
        <w:rPr>
          <w:rFonts w:ascii="Times New Roman" w:eastAsia="Times New Roman" w:hAnsi="Times New Roman" w:cs="Times New Roman"/>
          <w:bCs/>
          <w:iCs/>
          <w:sz w:val="24"/>
          <w:szCs w:val="24"/>
        </w:rPr>
        <w:t>редставление о водном транспорте. Представление о космическом транспорте.</w:t>
      </w:r>
      <w:r w:rsidRPr="00F36C65">
        <w:rPr>
          <w:rFonts w:ascii="Times New Roman" w:eastAsia="Times New Roman" w:hAnsi="Times New Roman" w:cs="Times New Roman"/>
          <w:bCs/>
          <w:sz w:val="24"/>
          <w:szCs w:val="24"/>
        </w:rPr>
        <w:t xml:space="preserve"> П</w:t>
      </w:r>
      <w:r w:rsidRPr="00F36C65">
        <w:rPr>
          <w:rFonts w:ascii="Times New Roman" w:eastAsia="Times New Roman" w:hAnsi="Times New Roman" w:cs="Times New Roman"/>
          <w:bCs/>
          <w:iCs/>
          <w:sz w:val="24"/>
          <w:szCs w:val="24"/>
        </w:rPr>
        <w:t>редставление о профессиях людей, работающих на транспорте.</w:t>
      </w:r>
      <w:r w:rsidRPr="00F36C65">
        <w:rPr>
          <w:rFonts w:ascii="Times New Roman" w:eastAsia="Times New Roman" w:hAnsi="Times New Roman" w:cs="Times New Roman"/>
          <w:bCs/>
          <w:sz w:val="24"/>
          <w:szCs w:val="24"/>
        </w:rPr>
        <w:t xml:space="preserve"> П</w:t>
      </w:r>
      <w:r w:rsidRPr="00F36C65">
        <w:rPr>
          <w:rFonts w:ascii="Times New Roman" w:eastAsia="Times New Roman" w:hAnsi="Times New Roman" w:cs="Times New Roman"/>
          <w:bCs/>
          <w:iCs/>
          <w:sz w:val="24"/>
          <w:szCs w:val="24"/>
        </w:rPr>
        <w:t>редставление об общественном транспорте.</w:t>
      </w:r>
      <w:r w:rsidRPr="00F36C65">
        <w:rPr>
          <w:rFonts w:ascii="Times New Roman" w:eastAsia="Times New Roman" w:hAnsi="Times New Roman" w:cs="Times New Roman"/>
          <w:bCs/>
          <w:sz w:val="24"/>
          <w:szCs w:val="24"/>
        </w:rPr>
        <w:t xml:space="preserve"> Соблюдение правил пользования общественным транспортом. П</w:t>
      </w:r>
      <w:r w:rsidRPr="00F36C65">
        <w:rPr>
          <w:rFonts w:ascii="Times New Roman" w:eastAsia="Times New Roman" w:hAnsi="Times New Roman" w:cs="Times New Roman"/>
          <w:bCs/>
          <w:iCs/>
          <w:sz w:val="24"/>
          <w:szCs w:val="24"/>
        </w:rPr>
        <w:t>редставление о специальном транспорте.</w:t>
      </w:r>
      <w:r w:rsidRPr="00F36C65">
        <w:rPr>
          <w:rFonts w:ascii="Times New Roman" w:eastAsia="Times New Roman" w:hAnsi="Times New Roman" w:cs="Times New Roman"/>
          <w:bCs/>
          <w:sz w:val="24"/>
          <w:szCs w:val="24"/>
        </w:rPr>
        <w:t xml:space="preserve"> П</w:t>
      </w:r>
      <w:r w:rsidRPr="00F36C65">
        <w:rPr>
          <w:rFonts w:ascii="Times New Roman" w:eastAsia="Times New Roman" w:hAnsi="Times New Roman" w:cs="Times New Roman"/>
          <w:bCs/>
          <w:iCs/>
          <w:sz w:val="24"/>
          <w:szCs w:val="24"/>
        </w:rPr>
        <w:t xml:space="preserve">редставление о профессиях людей, работающих на специальном транспорте.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Традиции, обычаи.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празднике. Представление о школьных традициях: День знаний, последний учебный день, день рождения школы  и др., участие в школьных мероприятиях. </w:t>
      </w:r>
      <w:r w:rsidRPr="00F36C65">
        <w:rPr>
          <w:rFonts w:ascii="Times New Roman" w:eastAsia="Times New Roman" w:hAnsi="Times New Roman" w:cs="Times New Roman"/>
          <w:bCs/>
          <w:iCs/>
          <w:sz w:val="24"/>
          <w:szCs w:val="24"/>
        </w:rPr>
        <w:t xml:space="preserve">Представление о национальных, о религиозных атрибутах, </w:t>
      </w:r>
      <w:r w:rsidRPr="00F36C65">
        <w:rPr>
          <w:rFonts w:ascii="Times New Roman" w:eastAsia="Times New Roman" w:hAnsi="Times New Roman" w:cs="Times New Roman"/>
          <w:bCs/>
          <w:sz w:val="24"/>
          <w:szCs w:val="24"/>
        </w:rPr>
        <w:t>традициях, праздниках</w:t>
      </w:r>
      <w:r w:rsidRPr="00F36C65">
        <w:rPr>
          <w:rFonts w:ascii="Times New Roman" w:eastAsia="Times New Roman" w:hAnsi="Times New Roman" w:cs="Times New Roman"/>
          <w:bCs/>
          <w:iCs/>
          <w:sz w:val="24"/>
          <w:szCs w:val="24"/>
        </w:rPr>
        <w:t>.</w:t>
      </w:r>
      <w:r w:rsidRPr="00F36C65">
        <w:rPr>
          <w:rFonts w:ascii="Times New Roman" w:eastAsia="Times New Roman" w:hAnsi="Times New Roman" w:cs="Times New Roman"/>
          <w:bCs/>
          <w:sz w:val="24"/>
          <w:szCs w:val="24"/>
        </w:rPr>
        <w:t xml:space="preserve">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Страна.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F36C65" w:rsidRPr="00794380" w:rsidRDefault="00794380" w:rsidP="00794380">
      <w:pPr>
        <w:spacing w:after="0" w:line="240" w:lineRule="auto"/>
        <w:ind w:firstLine="567"/>
        <w:jc w:val="center"/>
        <w:rPr>
          <w:rFonts w:ascii="Times New Roman" w:eastAsia="Times New Roman" w:hAnsi="Times New Roman" w:cs="Times New Roman"/>
          <w:b/>
          <w:bCs/>
          <w:sz w:val="24"/>
          <w:szCs w:val="24"/>
        </w:rPr>
      </w:pPr>
      <w:r w:rsidRPr="00794380">
        <w:rPr>
          <w:rFonts w:ascii="Times New Roman" w:eastAsia="Times New Roman" w:hAnsi="Times New Roman" w:cs="Times New Roman"/>
          <w:b/>
          <w:bCs/>
          <w:sz w:val="24"/>
          <w:szCs w:val="24"/>
        </w:rPr>
        <w:t>«Окружающий социальный мир»</w:t>
      </w:r>
      <w:r w:rsidR="00F36C65" w:rsidRPr="00794380">
        <w:rPr>
          <w:rFonts w:ascii="Times New Roman" w:eastAsia="Times New Roman" w:hAnsi="Times New Roman" w:cs="Times New Roman"/>
          <w:b/>
          <w:bCs/>
          <w:sz w:val="24"/>
          <w:szCs w:val="24"/>
        </w:rPr>
        <w:t>1  класс</w:t>
      </w:r>
      <w:r w:rsidRPr="00794380">
        <w:rPr>
          <w:rFonts w:ascii="Times New Roman" w:eastAsia="Times New Roman" w:hAnsi="Times New Roman" w:cs="Times New Roman"/>
          <w:b/>
          <w:bCs/>
          <w:sz w:val="24"/>
          <w:szCs w:val="24"/>
        </w:rPr>
        <w:t xml:space="preserve"> </w:t>
      </w:r>
      <w:r w:rsidR="00F36C65" w:rsidRPr="00794380">
        <w:rPr>
          <w:rFonts w:ascii="Times New Roman" w:eastAsia="Times New Roman" w:hAnsi="Times New Roman" w:cs="Times New Roman"/>
          <w:b/>
          <w:bCs/>
          <w:sz w:val="24"/>
          <w:szCs w:val="24"/>
        </w:rPr>
        <w:t>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 мире, созданном руками человека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объектам, созданным человеком.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соблюдать элементарные правила безопасности поведения</w:t>
      </w:r>
      <w:r w:rsidR="00794380">
        <w:rPr>
          <w:rFonts w:ascii="Times New Roman" w:eastAsia="Times New Roman" w:hAnsi="Times New Roman" w:cs="Times New Roman"/>
          <w:bCs/>
          <w:sz w:val="24"/>
          <w:szCs w:val="24"/>
        </w:rPr>
        <w:t xml:space="preserve"> в </w:t>
      </w:r>
      <w:r w:rsidRPr="00F36C65">
        <w:rPr>
          <w:rFonts w:ascii="Times New Roman" w:eastAsia="Times New Roman" w:hAnsi="Times New Roman" w:cs="Times New Roman"/>
          <w:bCs/>
          <w:sz w:val="24"/>
          <w:szCs w:val="24"/>
        </w:rPr>
        <w:t>доме, на улице, в транспорте, в общественных местах.</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F36C65">
        <w:rPr>
          <w:rFonts w:ascii="Times New Roman" w:eastAsia="Times New Roman" w:hAnsi="Times New Roman" w:cs="Times New Roman"/>
          <w:bCs/>
          <w:sz w:val="24"/>
          <w:szCs w:val="24"/>
        </w:rPr>
        <w:t>.</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деятельности и профессиях людей, окружающих ребенка (учитель, повар, врач, водитель и т.д.).</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социальных ролях   людей  (пассажир, пешеход,</w:t>
      </w:r>
      <w:r w:rsidR="00794380">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покупатель и т.д.), правилах поведения согласно социальным ролям в различных ситуациях.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Опыт конструктивного взаимодействия с взрослыми и сверстниками.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-Развитие межличностных и групповых отношений.</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дружбе, товарищах, сверстниках.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находить друзей на основе личностных предпочтений.</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-Умение строить отношения на основе поддержки и взаимопомощи,</w:t>
      </w:r>
      <w:r w:rsidR="00794380">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умение сопереживать, сочувствовать, проявлять внимание.</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взаимодействовать в группе в процессе учебной, игровой,</w:t>
      </w:r>
      <w:r w:rsidR="00794380">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других видах доступной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организовывать свободное время с учетом своих и совместных интересов.</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-Накопление положительного опыта сотрудничества и участия в общественной жизни.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праздниках, праздничных мероприятиях, их содержании, участие в них.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-Использование простейших эстетических ориентиров/эталонов о внешнем виде, на праздниках, в хозяйственно-бытовой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Умение соблюдать традиции семейных, школьных, государственных праздников.</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об обязанностях и правах ребенка.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праве на жизнь, на образование, на труд, на неприкосновенность личности и достоинства и др.</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об   обязанностях   обучающегося,   сына/дочери,</w:t>
      </w:r>
      <w:r w:rsidR="00794380">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внука/внучки, гражданина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-Представление о стране проживания Россия</w:t>
      </w:r>
      <w:r w:rsidRPr="00F36C65">
        <w:rPr>
          <w:rFonts w:ascii="Times New Roman" w:eastAsia="Times New Roman" w:hAnsi="Times New Roman" w:cs="Times New Roman"/>
          <w:bCs/>
          <w:sz w:val="24"/>
          <w:szCs w:val="24"/>
        </w:rPr>
        <w:t>.</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стране, народе, столице, больших городах, городе</w:t>
      </w:r>
      <w:r w:rsidR="00794380">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(селе), месте проживания.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государственно символике (флаг, герб, гимн).</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794380" w:rsidRDefault="00794380" w:rsidP="00794380">
      <w:pPr>
        <w:spacing w:after="0" w:line="240" w:lineRule="auto"/>
        <w:ind w:firstLine="567"/>
        <w:jc w:val="center"/>
        <w:rPr>
          <w:rFonts w:ascii="Times New Roman" w:eastAsia="Times New Roman" w:hAnsi="Times New Roman" w:cs="Times New Roman"/>
          <w:b/>
          <w:bCs/>
          <w:sz w:val="24"/>
          <w:szCs w:val="24"/>
        </w:rPr>
      </w:pPr>
      <w:r w:rsidRPr="00794380">
        <w:rPr>
          <w:rFonts w:ascii="Times New Roman" w:eastAsia="Times New Roman" w:hAnsi="Times New Roman" w:cs="Times New Roman"/>
          <w:b/>
          <w:bCs/>
          <w:sz w:val="24"/>
          <w:szCs w:val="24"/>
        </w:rPr>
        <w:t>Содержание</w:t>
      </w:r>
    </w:p>
    <w:p w:rsidR="00F36C65" w:rsidRPr="00F36C65" w:rsidRDefault="00794380" w:rsidP="00F36C65">
      <w:pPr>
        <w:spacing w:after="0" w:line="240" w:lineRule="auto"/>
        <w:ind w:firstLine="567"/>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Школа.</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sz w:val="24"/>
          <w:szCs w:val="24"/>
        </w:rPr>
        <w:t xml:space="preserve">Представления </w:t>
      </w:r>
      <w:r w:rsidRPr="00F36C65">
        <w:rPr>
          <w:rFonts w:ascii="Times New Roman" w:eastAsia="Times New Roman" w:hAnsi="Times New Roman" w:cs="Times New Roman"/>
          <w:bCs/>
          <w:iCs/>
          <w:sz w:val="24"/>
          <w:szCs w:val="24"/>
        </w:rPr>
        <w:t>о профессиях людей, работающих в школе,</w:t>
      </w:r>
      <w:r w:rsidRPr="00F36C65">
        <w:rPr>
          <w:rFonts w:ascii="Times New Roman" w:eastAsia="Times New Roman" w:hAnsi="Times New Roman" w:cs="Times New Roman"/>
          <w:bCs/>
          <w:sz w:val="24"/>
          <w:szCs w:val="24"/>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w:t>
      </w:r>
    </w:p>
    <w:p w:rsidR="00F36C65" w:rsidRPr="00F36C65" w:rsidRDefault="00794380"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Квартира, дом, двор.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частях дома: стена, крыша, окно, дверь, потолок, пол. Ориентация в помещениях своего дома. Представление о типах домов: одноэтажные/многоэтажные, каменные/деревянные.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Предметы и материа</w:t>
      </w:r>
      <w:r w:rsidR="00794380">
        <w:rPr>
          <w:rFonts w:ascii="Times New Roman" w:eastAsia="Times New Roman" w:hAnsi="Times New Roman" w:cs="Times New Roman"/>
          <w:bCs/>
          <w:sz w:val="24"/>
          <w:szCs w:val="24"/>
        </w:rPr>
        <w:t>лы, изготовленные человеком.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бумаге, стекле, резине, металле, ткани, керамике, пластмассе </w:t>
      </w:r>
    </w:p>
    <w:p w:rsidR="00F36C65" w:rsidRPr="00F36C65" w:rsidRDefault="00794380"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Город.</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районах, улицах, площадях, зданиях родного города. Представление об улицах, на которых расположена школа, дом. </w:t>
      </w:r>
    </w:p>
    <w:p w:rsidR="00F36C65" w:rsidRPr="00F36C65" w:rsidRDefault="00794380"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Транспорт.</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Представление о наземном транспорте</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Соблюдение правил дорожного движения.</w:t>
      </w:r>
      <w:r w:rsidRPr="00F36C65">
        <w:rPr>
          <w:rFonts w:ascii="Times New Roman" w:eastAsia="Times New Roman" w:hAnsi="Times New Roman" w:cs="Times New Roman"/>
          <w:bCs/>
          <w:sz w:val="24"/>
          <w:szCs w:val="24"/>
        </w:rPr>
        <w:t xml:space="preserve"> </w:t>
      </w:r>
    </w:p>
    <w:p w:rsidR="00F36C65" w:rsidRPr="00F36C65" w:rsidRDefault="00794380"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Традиции, обычаи.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празднике. Представление о школьных традициях: День знаний, последний учебный день, день рождения школы  </w:t>
      </w:r>
    </w:p>
    <w:p w:rsidR="00F36C65" w:rsidRPr="00F36C65" w:rsidRDefault="00794380"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Страна.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государстве Россия и государственной символике. </w:t>
      </w:r>
    </w:p>
    <w:p w:rsidR="00F36C65" w:rsidRPr="00794380" w:rsidRDefault="00794380" w:rsidP="00794380">
      <w:pPr>
        <w:spacing w:after="0" w:line="240" w:lineRule="auto"/>
        <w:jc w:val="center"/>
        <w:rPr>
          <w:rFonts w:ascii="Times New Roman" w:eastAsia="Times New Roman" w:hAnsi="Times New Roman" w:cs="Times New Roman"/>
          <w:b/>
          <w:bCs/>
          <w:sz w:val="24"/>
          <w:szCs w:val="24"/>
        </w:rPr>
      </w:pPr>
      <w:r w:rsidRPr="00794380">
        <w:rPr>
          <w:rFonts w:ascii="Times New Roman" w:eastAsia="Times New Roman" w:hAnsi="Times New Roman" w:cs="Times New Roman"/>
          <w:b/>
          <w:bCs/>
          <w:sz w:val="24"/>
          <w:szCs w:val="24"/>
        </w:rPr>
        <w:t>«Окружающий социальный мир»</w:t>
      </w:r>
      <w:r>
        <w:rPr>
          <w:rFonts w:ascii="Times New Roman" w:eastAsia="Times New Roman" w:hAnsi="Times New Roman" w:cs="Times New Roman"/>
          <w:b/>
          <w:bCs/>
          <w:sz w:val="24"/>
          <w:szCs w:val="24"/>
        </w:rPr>
        <w:t xml:space="preserve"> 2</w:t>
      </w:r>
      <w:r w:rsidRPr="00794380">
        <w:rPr>
          <w:rFonts w:ascii="Times New Roman" w:eastAsia="Times New Roman" w:hAnsi="Times New Roman" w:cs="Times New Roman"/>
          <w:b/>
          <w:bCs/>
          <w:sz w:val="24"/>
          <w:szCs w:val="24"/>
        </w:rPr>
        <w:t xml:space="preserve">  класс 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 мире, созданном руками человека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объектам, созданным человеком.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соблюдать элементарные правила безопасности поведения</w:t>
      </w:r>
      <w:r w:rsidR="00794380">
        <w:rPr>
          <w:rFonts w:ascii="Times New Roman" w:eastAsia="Times New Roman" w:hAnsi="Times New Roman" w:cs="Times New Roman"/>
          <w:bCs/>
          <w:sz w:val="24"/>
          <w:szCs w:val="24"/>
        </w:rPr>
        <w:t xml:space="preserve"> в </w:t>
      </w:r>
      <w:r w:rsidRPr="00F36C65">
        <w:rPr>
          <w:rFonts w:ascii="Times New Roman" w:eastAsia="Times New Roman" w:hAnsi="Times New Roman" w:cs="Times New Roman"/>
          <w:bCs/>
          <w:sz w:val="24"/>
          <w:szCs w:val="24"/>
        </w:rPr>
        <w:t>доме, на улице, в транспорте, в общественных местах.</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F36C65">
        <w:rPr>
          <w:rFonts w:ascii="Times New Roman" w:eastAsia="Times New Roman" w:hAnsi="Times New Roman" w:cs="Times New Roman"/>
          <w:bCs/>
          <w:sz w:val="24"/>
          <w:szCs w:val="24"/>
        </w:rPr>
        <w:t>.</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деятельности и профессиях людей, окружающих ребенка (учитель, повар, врач, водитель и т.д.).</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-Представления о  социальных ролях   людей  (пассажир, пешеход,</w:t>
      </w:r>
      <w:r w:rsidR="00794380">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покупатель и т.д.), правилах поведения согласно социальным ролям в различных ситуациях.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Опыт конструктивного взаимодействия с взрослыми и сверстниками.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-Развитие межличностных и групповых отношений.</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дружбе, товарищах, сверстниках.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находить друзей на основе личностных предпочтений.</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строить отношения на основе поддержки и взаимопомощи,</w:t>
      </w:r>
      <w:r w:rsidR="00794380">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умение сопереживать, сочувствовать, проявлять внимание.</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взаимодействовать в группе в процессе учебной, игровой,</w:t>
      </w:r>
      <w:r w:rsidR="00794380">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других видах доступной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организовывать свободное время с учетом своих и совместных интересов.</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-Накопление положительного опыта сотрудничества и участия в общественной жизни.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праздниках, праздничных мероприятиях, их содержании, участие в них.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-Использование простейших эстетических ориентиров/эталонов о внешнем виде, на праздниках, в хозяйственно-бытовой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Умение соблюдать традиции семейных, школьных, государственных праздников.</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об обязанностях и правах ребенка.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праве на жизнь, на образование, на труд, на неприкосновенность личности и достоинства и др.</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об   обязанностях   обучающегося,   сына/дочери,</w:t>
      </w:r>
      <w:r w:rsidR="00794380">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внука/внучки, гражданина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-Представление о стране проживания Россия</w:t>
      </w:r>
      <w:r w:rsidRPr="00F36C65">
        <w:rPr>
          <w:rFonts w:ascii="Times New Roman" w:eastAsia="Times New Roman" w:hAnsi="Times New Roman" w:cs="Times New Roman"/>
          <w:bCs/>
          <w:sz w:val="24"/>
          <w:szCs w:val="24"/>
        </w:rPr>
        <w:t>.</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стране, народе, столице, больших городах, городе</w:t>
      </w:r>
      <w:r w:rsidR="00794380">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(селе), месте проживания.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w:t>
      </w:r>
      <w:r w:rsidRPr="00F36C65">
        <w:rPr>
          <w:rFonts w:ascii="Times New Roman" w:eastAsia="Times New Roman" w:hAnsi="Times New Roman" w:cs="Times New Roman"/>
          <w:bCs/>
          <w:sz w:val="24"/>
          <w:szCs w:val="24"/>
        </w:rPr>
        <w:tab/>
        <w:t>Представление о государственно</w:t>
      </w:r>
      <w:r w:rsidRPr="00F36C65">
        <w:rPr>
          <w:rFonts w:ascii="Times New Roman" w:eastAsia="Times New Roman" w:hAnsi="Times New Roman" w:cs="Times New Roman"/>
          <w:bCs/>
          <w:sz w:val="24"/>
          <w:szCs w:val="24"/>
        </w:rPr>
        <w:tab/>
        <w:t>символике (флаг, герб, гимн).</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794380" w:rsidRDefault="00794380" w:rsidP="00794380">
      <w:pPr>
        <w:spacing w:after="0" w:line="240" w:lineRule="auto"/>
        <w:ind w:firstLine="567"/>
        <w:jc w:val="center"/>
        <w:rPr>
          <w:rFonts w:ascii="Times New Roman" w:eastAsia="Times New Roman" w:hAnsi="Times New Roman" w:cs="Times New Roman"/>
          <w:b/>
          <w:bCs/>
          <w:sz w:val="24"/>
          <w:szCs w:val="24"/>
        </w:rPr>
      </w:pPr>
      <w:r w:rsidRPr="00794380">
        <w:rPr>
          <w:rFonts w:ascii="Times New Roman" w:eastAsia="Times New Roman" w:hAnsi="Times New Roman" w:cs="Times New Roman"/>
          <w:b/>
          <w:bCs/>
          <w:sz w:val="24"/>
          <w:szCs w:val="24"/>
        </w:rPr>
        <w:t>Содержание</w:t>
      </w:r>
    </w:p>
    <w:p w:rsidR="00F36C65" w:rsidRPr="00F36C65" w:rsidRDefault="00794380" w:rsidP="00F36C65">
      <w:pPr>
        <w:spacing w:after="0" w:line="240" w:lineRule="auto"/>
        <w:ind w:firstLine="567"/>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Школа.</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 xml:space="preserve">Соблюдение правил учебного поведения. </w:t>
      </w:r>
      <w:r w:rsidRPr="00F36C65">
        <w:rPr>
          <w:rFonts w:ascii="Times New Roman" w:eastAsia="Times New Roman" w:hAnsi="Times New Roman" w:cs="Times New Roman"/>
          <w:bCs/>
          <w:sz w:val="24"/>
          <w:szCs w:val="24"/>
        </w:rPr>
        <w:t>Следование правилам общения, игры, труда. Соблюдение общепринятых норм поведения с взрослыми и сверстниками.</w:t>
      </w:r>
    </w:p>
    <w:p w:rsidR="00F36C65" w:rsidRPr="00F36C65" w:rsidRDefault="00794380"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Квартира, дом, двор.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предметах мебели: стол, стул, диван, шкаф, полка, кресло, кровать, табурет, комод,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др.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Предметы и материа</w:t>
      </w:r>
      <w:r w:rsidR="00794380">
        <w:rPr>
          <w:rFonts w:ascii="Times New Roman" w:eastAsia="Times New Roman" w:hAnsi="Times New Roman" w:cs="Times New Roman"/>
          <w:bCs/>
          <w:sz w:val="24"/>
          <w:szCs w:val="24"/>
        </w:rPr>
        <w:t>лы, изготовленные человеком.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Представления о применении различных материалов в предметах быта, обихода. </w:t>
      </w:r>
    </w:p>
    <w:p w:rsidR="00F36C65" w:rsidRPr="00F36C65" w:rsidRDefault="00794380"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Город.</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w:t>
      </w:r>
      <w:r w:rsidRPr="00F36C65">
        <w:rPr>
          <w:rFonts w:ascii="Times New Roman" w:eastAsia="Times New Roman" w:hAnsi="Times New Roman" w:cs="Times New Roman"/>
          <w:bCs/>
          <w:iCs/>
          <w:sz w:val="24"/>
          <w:szCs w:val="24"/>
        </w:rPr>
        <w:t xml:space="preserve">редставление о профессиях людей, работающих в городских учреждениях. </w:t>
      </w:r>
      <w:r w:rsidRPr="00F36C65">
        <w:rPr>
          <w:rFonts w:ascii="Times New Roman" w:eastAsia="Times New Roman" w:hAnsi="Times New Roman" w:cs="Times New Roman"/>
          <w:bCs/>
          <w:sz w:val="24"/>
          <w:szCs w:val="24"/>
        </w:rPr>
        <w:t>Соблюдение правил поведения в общественных местах. Соблюдение правил поведения на улице. Представление об истории родного города.</w:t>
      </w:r>
    </w:p>
    <w:p w:rsidR="00F36C65" w:rsidRPr="00F36C65" w:rsidRDefault="00794380"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Транспорт.</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sz w:val="24"/>
          <w:szCs w:val="24"/>
        </w:rPr>
        <w:t>П</w:t>
      </w:r>
      <w:r w:rsidRPr="00F36C65">
        <w:rPr>
          <w:rFonts w:ascii="Times New Roman" w:eastAsia="Times New Roman" w:hAnsi="Times New Roman" w:cs="Times New Roman"/>
          <w:bCs/>
          <w:iCs/>
          <w:sz w:val="24"/>
          <w:szCs w:val="24"/>
        </w:rPr>
        <w:t>редставление об общественном транспорте.</w:t>
      </w:r>
      <w:r w:rsidRPr="00F36C65">
        <w:rPr>
          <w:rFonts w:ascii="Times New Roman" w:eastAsia="Times New Roman" w:hAnsi="Times New Roman" w:cs="Times New Roman"/>
          <w:bCs/>
          <w:sz w:val="24"/>
          <w:szCs w:val="24"/>
        </w:rPr>
        <w:t xml:space="preserve"> Соблюдение правил пользования общественным транспортом. П</w:t>
      </w:r>
      <w:r w:rsidRPr="00F36C65">
        <w:rPr>
          <w:rFonts w:ascii="Times New Roman" w:eastAsia="Times New Roman" w:hAnsi="Times New Roman" w:cs="Times New Roman"/>
          <w:bCs/>
          <w:iCs/>
          <w:sz w:val="24"/>
          <w:szCs w:val="24"/>
        </w:rPr>
        <w:t>редставление о специальном транспорте.</w:t>
      </w:r>
      <w:r w:rsidRPr="00F36C65">
        <w:rPr>
          <w:rFonts w:ascii="Times New Roman" w:eastAsia="Times New Roman" w:hAnsi="Times New Roman" w:cs="Times New Roman"/>
          <w:bCs/>
          <w:sz w:val="24"/>
          <w:szCs w:val="24"/>
        </w:rPr>
        <w:t xml:space="preserve"> П</w:t>
      </w:r>
      <w:r w:rsidRPr="00F36C65">
        <w:rPr>
          <w:rFonts w:ascii="Times New Roman" w:eastAsia="Times New Roman" w:hAnsi="Times New Roman" w:cs="Times New Roman"/>
          <w:bCs/>
          <w:iCs/>
          <w:sz w:val="24"/>
          <w:szCs w:val="24"/>
        </w:rPr>
        <w:t xml:space="preserve">редставление о профессиях людей, работающих на специальном транспорте. </w:t>
      </w:r>
    </w:p>
    <w:p w:rsidR="00F36C65" w:rsidRPr="00F36C65" w:rsidRDefault="00794380"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Традиции, обычаи.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Участие в школьных мероприятиях. </w:t>
      </w:r>
      <w:r w:rsidRPr="00F36C65">
        <w:rPr>
          <w:rFonts w:ascii="Times New Roman" w:eastAsia="Times New Roman" w:hAnsi="Times New Roman" w:cs="Times New Roman"/>
          <w:bCs/>
          <w:iCs/>
          <w:sz w:val="24"/>
          <w:szCs w:val="24"/>
        </w:rPr>
        <w:t xml:space="preserve">Представление о национальных, о религиозных атрибутах, </w:t>
      </w:r>
      <w:r w:rsidRPr="00F36C65">
        <w:rPr>
          <w:rFonts w:ascii="Times New Roman" w:eastAsia="Times New Roman" w:hAnsi="Times New Roman" w:cs="Times New Roman"/>
          <w:bCs/>
          <w:sz w:val="24"/>
          <w:szCs w:val="24"/>
        </w:rPr>
        <w:t>традициях, праздниках</w:t>
      </w:r>
      <w:r w:rsidRPr="00F36C65">
        <w:rPr>
          <w:rFonts w:ascii="Times New Roman" w:eastAsia="Times New Roman" w:hAnsi="Times New Roman" w:cs="Times New Roman"/>
          <w:bCs/>
          <w:iCs/>
          <w:sz w:val="24"/>
          <w:szCs w:val="24"/>
        </w:rPr>
        <w:t>.</w:t>
      </w:r>
      <w:r w:rsidRPr="00F36C65">
        <w:rPr>
          <w:rFonts w:ascii="Times New Roman" w:eastAsia="Times New Roman" w:hAnsi="Times New Roman" w:cs="Times New Roman"/>
          <w:bCs/>
          <w:sz w:val="24"/>
          <w:szCs w:val="24"/>
        </w:rPr>
        <w:t xml:space="preserve"> </w:t>
      </w:r>
    </w:p>
    <w:p w:rsidR="00F36C65" w:rsidRPr="00F36C65" w:rsidRDefault="00794380"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Страна.</w:t>
      </w:r>
    </w:p>
    <w:p w:rsidR="00F36C65" w:rsidRPr="00794380"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 xml:space="preserve"> Представление о некоторых значимых исторических событиях России.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794380" w:rsidRDefault="00794380" w:rsidP="00794380">
      <w:pPr>
        <w:spacing w:after="0" w:line="240" w:lineRule="auto"/>
        <w:ind w:firstLine="567"/>
        <w:jc w:val="both"/>
        <w:rPr>
          <w:rFonts w:ascii="Times New Roman" w:eastAsia="Times New Roman" w:hAnsi="Times New Roman" w:cs="Times New Roman"/>
          <w:b/>
          <w:bCs/>
          <w:sz w:val="24"/>
          <w:szCs w:val="24"/>
        </w:rPr>
      </w:pPr>
      <w:r w:rsidRPr="00794380">
        <w:rPr>
          <w:rFonts w:ascii="Times New Roman" w:eastAsia="Times New Roman" w:hAnsi="Times New Roman" w:cs="Times New Roman"/>
          <w:b/>
          <w:bCs/>
          <w:sz w:val="24"/>
          <w:szCs w:val="24"/>
        </w:rPr>
        <w:t>«Окружающий социальный мир»</w:t>
      </w:r>
      <w:r>
        <w:rPr>
          <w:rFonts w:ascii="Times New Roman" w:eastAsia="Times New Roman" w:hAnsi="Times New Roman" w:cs="Times New Roman"/>
          <w:b/>
          <w:bCs/>
          <w:sz w:val="24"/>
          <w:szCs w:val="24"/>
        </w:rPr>
        <w:t xml:space="preserve"> 3</w:t>
      </w:r>
      <w:r w:rsidRPr="00794380">
        <w:rPr>
          <w:rFonts w:ascii="Times New Roman" w:eastAsia="Times New Roman" w:hAnsi="Times New Roman" w:cs="Times New Roman"/>
          <w:b/>
          <w:bCs/>
          <w:sz w:val="24"/>
          <w:szCs w:val="24"/>
        </w:rPr>
        <w:t xml:space="preserve">  класс Планируемые результаты:</w:t>
      </w:r>
    </w:p>
    <w:p w:rsidR="00F36C65" w:rsidRPr="00F36C65" w:rsidRDefault="00F36C65" w:rsidP="00794380">
      <w:pPr>
        <w:spacing w:after="0" w:line="240" w:lineRule="auto"/>
        <w:jc w:val="both"/>
        <w:rPr>
          <w:rFonts w:ascii="Times New Roman" w:eastAsia="Times New Roman" w:hAnsi="Times New Roman" w:cs="Times New Roman"/>
          <w:bCs/>
          <w:sz w:val="24"/>
          <w:szCs w:val="24"/>
        </w:rPr>
      </w:pP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 мире, созданном руками человека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объектам, созданным человеком.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соблюдать элементарные правила безопасности поведения</w:t>
      </w:r>
      <w:r w:rsidR="00794380">
        <w:rPr>
          <w:rFonts w:ascii="Times New Roman" w:eastAsia="Times New Roman" w:hAnsi="Times New Roman" w:cs="Times New Roman"/>
          <w:bCs/>
          <w:sz w:val="24"/>
          <w:szCs w:val="24"/>
        </w:rPr>
        <w:t xml:space="preserve"> в </w:t>
      </w:r>
      <w:r w:rsidRPr="00F36C65">
        <w:rPr>
          <w:rFonts w:ascii="Times New Roman" w:eastAsia="Times New Roman" w:hAnsi="Times New Roman" w:cs="Times New Roman"/>
          <w:bCs/>
          <w:sz w:val="24"/>
          <w:szCs w:val="24"/>
        </w:rPr>
        <w:t>доме, на улице, в транспорте, в общественных местах.</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F36C65">
        <w:rPr>
          <w:rFonts w:ascii="Times New Roman" w:eastAsia="Times New Roman" w:hAnsi="Times New Roman" w:cs="Times New Roman"/>
          <w:bCs/>
          <w:sz w:val="24"/>
          <w:szCs w:val="24"/>
        </w:rPr>
        <w:t>.</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деятельности и профессиях людей, окружающих ребенка (учитель, повар, врач, водитель и т.д.).</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социальных ролях   людей  (пассажир, пешеход,</w:t>
      </w:r>
      <w:r w:rsidR="00794380">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покупатель и т.д.), правилах поведения согласно социальным ролям в различных ситуациях.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Опыт конструктивного взаимодействия с взрослыми и сверстниками.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-Развитие межличностных и групповых отношений.</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дружбе, товарищах, сверстниках.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находить друзей на основе личностных предпочтений.</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строить отношения на основе поддержки и взаимопомощи,</w:t>
      </w:r>
      <w:r w:rsidR="00794380">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умение сопереживать, сочувствовать, проявлять внимание.</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взаимодействовать в группе в процессе учебной, игровой,</w:t>
      </w:r>
      <w:r w:rsidR="00794380">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других видах доступной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организовывать свободное время с учетом своих и совместных интересов.</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-Накопление положительного опыта сотрудничества и участия в общественной жизни.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праздниках, праздничных мероприятиях, их содержании, участие в них.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-Использование простейших эстетических ориентиров/эталонов о внешнем виде, на праздниках, в хозяйственно-бытовой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Умение соблюдать традиции семейных, школьных, государственных праздников.</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об обязанностях и правах ребенка.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праве на жизнь, на образование, на труд, на неприкосновенность личности и достоинства и др.</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об   обязанностях   обучающегося,   сына/дочери,</w:t>
      </w:r>
      <w:r w:rsidR="00794380">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внука/внучки, гражданина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-Представление о стране проживания Россия</w:t>
      </w:r>
      <w:r w:rsidRPr="00F36C65">
        <w:rPr>
          <w:rFonts w:ascii="Times New Roman" w:eastAsia="Times New Roman" w:hAnsi="Times New Roman" w:cs="Times New Roman"/>
          <w:bCs/>
          <w:sz w:val="24"/>
          <w:szCs w:val="24"/>
        </w:rPr>
        <w:t>.</w:t>
      </w:r>
    </w:p>
    <w:p w:rsidR="00F36C65" w:rsidRPr="00F36C65" w:rsidRDefault="00F36C65" w:rsidP="00794380">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стране, народе, столице, больших городах, городе</w:t>
      </w:r>
      <w:r w:rsidR="00794380">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(селе), месте проживания.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государственно символике (флаг, герб, гимн).</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794380" w:rsidRDefault="00F36C65" w:rsidP="00794380">
      <w:pPr>
        <w:spacing w:after="0" w:line="240" w:lineRule="auto"/>
        <w:ind w:firstLine="567"/>
        <w:jc w:val="center"/>
        <w:rPr>
          <w:rFonts w:ascii="Times New Roman" w:eastAsia="Times New Roman" w:hAnsi="Times New Roman" w:cs="Times New Roman"/>
          <w:b/>
          <w:bCs/>
          <w:sz w:val="24"/>
          <w:szCs w:val="24"/>
        </w:rPr>
      </w:pPr>
      <w:r w:rsidRPr="00794380">
        <w:rPr>
          <w:rFonts w:ascii="Times New Roman" w:eastAsia="Times New Roman" w:hAnsi="Times New Roman" w:cs="Times New Roman"/>
          <w:b/>
          <w:bCs/>
          <w:sz w:val="24"/>
          <w:szCs w:val="24"/>
        </w:rPr>
        <w:t>Содер</w:t>
      </w:r>
      <w:r w:rsidR="00794380" w:rsidRPr="00794380">
        <w:rPr>
          <w:rFonts w:ascii="Times New Roman" w:eastAsia="Times New Roman" w:hAnsi="Times New Roman" w:cs="Times New Roman"/>
          <w:b/>
          <w:bCs/>
          <w:sz w:val="24"/>
          <w:szCs w:val="24"/>
        </w:rPr>
        <w:t>жание</w:t>
      </w:r>
    </w:p>
    <w:p w:rsidR="00F36C65" w:rsidRPr="00F36C65" w:rsidRDefault="00794380" w:rsidP="00F36C65">
      <w:pPr>
        <w:spacing w:after="0" w:line="240" w:lineRule="auto"/>
        <w:ind w:firstLine="567"/>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Школа.</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 xml:space="preserve">Соблюдение правил учебного поведения. </w:t>
      </w:r>
      <w:r w:rsidRPr="00F36C65">
        <w:rPr>
          <w:rFonts w:ascii="Times New Roman" w:eastAsia="Times New Roman" w:hAnsi="Times New Roman" w:cs="Times New Roman"/>
          <w:bCs/>
          <w:sz w:val="24"/>
          <w:szCs w:val="24"/>
        </w:rPr>
        <w:t>Следование правилам общения, игры, труда. Соблюдение общепринятых норм поведения с взрослыми и сверстниками.</w:t>
      </w:r>
    </w:p>
    <w:p w:rsidR="00F36C65" w:rsidRPr="00F36C65" w:rsidRDefault="00794380"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Квартира, дом, двор.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w:t>
      </w:r>
      <w:r w:rsidRPr="00F36C65">
        <w:rPr>
          <w:rFonts w:ascii="Times New Roman" w:eastAsia="Times New Roman" w:hAnsi="Times New Roman" w:cs="Times New Roman"/>
          <w:bCs/>
          <w:sz w:val="24"/>
          <w:szCs w:val="24"/>
        </w:rPr>
        <w:t xml:space="preserve">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Предметы и материа</w:t>
      </w:r>
      <w:r w:rsidR="00794380">
        <w:rPr>
          <w:rFonts w:ascii="Times New Roman" w:eastAsia="Times New Roman" w:hAnsi="Times New Roman" w:cs="Times New Roman"/>
          <w:bCs/>
          <w:sz w:val="24"/>
          <w:szCs w:val="24"/>
        </w:rPr>
        <w:t>лы, изготовленные человеком.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F36C65" w:rsidRPr="00F36C65" w:rsidRDefault="00794380"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Город.</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F36C65">
        <w:rPr>
          <w:rFonts w:ascii="Times New Roman" w:eastAsia="Times New Roman" w:hAnsi="Times New Roman" w:cs="Times New Roman"/>
          <w:bCs/>
          <w:iCs/>
          <w:sz w:val="24"/>
          <w:szCs w:val="24"/>
        </w:rPr>
        <w:t xml:space="preserve">редставление о профессиях людей, работающих в городских учреждениях. </w:t>
      </w:r>
      <w:r w:rsidRPr="00F36C65">
        <w:rPr>
          <w:rFonts w:ascii="Times New Roman" w:eastAsia="Times New Roman" w:hAnsi="Times New Roman" w:cs="Times New Roman"/>
          <w:bCs/>
          <w:sz w:val="24"/>
          <w:szCs w:val="24"/>
        </w:rPr>
        <w:t>Соблюдение правил поведения в общественных местах. Соблюдение правил поведения на улице. Представление об истории родного города.</w:t>
      </w:r>
    </w:p>
    <w:p w:rsidR="00F36C65" w:rsidRPr="00F36C65" w:rsidRDefault="00794380"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Транспорт.</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Представление о наземном транспорте</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Соблюдение правил дорожного движения.</w:t>
      </w:r>
      <w:r w:rsidRPr="00F36C65">
        <w:rPr>
          <w:rFonts w:ascii="Times New Roman" w:eastAsia="Times New Roman" w:hAnsi="Times New Roman" w:cs="Times New Roman"/>
          <w:bCs/>
          <w:sz w:val="24"/>
          <w:szCs w:val="24"/>
        </w:rPr>
        <w:t xml:space="preserve"> П</w:t>
      </w:r>
      <w:r w:rsidRPr="00F36C65">
        <w:rPr>
          <w:rFonts w:ascii="Times New Roman" w:eastAsia="Times New Roman" w:hAnsi="Times New Roman" w:cs="Times New Roman"/>
          <w:bCs/>
          <w:iCs/>
          <w:sz w:val="24"/>
          <w:szCs w:val="24"/>
        </w:rPr>
        <w:t>редставление о воздушном транспорте.</w:t>
      </w:r>
      <w:r w:rsidRPr="00F36C65">
        <w:rPr>
          <w:rFonts w:ascii="Times New Roman" w:eastAsia="Times New Roman" w:hAnsi="Times New Roman" w:cs="Times New Roman"/>
          <w:bCs/>
          <w:sz w:val="24"/>
          <w:szCs w:val="24"/>
        </w:rPr>
        <w:t xml:space="preserve"> П</w:t>
      </w:r>
      <w:r w:rsidRPr="00F36C65">
        <w:rPr>
          <w:rFonts w:ascii="Times New Roman" w:eastAsia="Times New Roman" w:hAnsi="Times New Roman" w:cs="Times New Roman"/>
          <w:bCs/>
          <w:iCs/>
          <w:sz w:val="24"/>
          <w:szCs w:val="24"/>
        </w:rPr>
        <w:t>редставление о водном транспорте. Представление о космическом транспорте.</w:t>
      </w:r>
      <w:r w:rsidRPr="00F36C65">
        <w:rPr>
          <w:rFonts w:ascii="Times New Roman" w:eastAsia="Times New Roman" w:hAnsi="Times New Roman" w:cs="Times New Roman"/>
          <w:bCs/>
          <w:sz w:val="24"/>
          <w:szCs w:val="24"/>
        </w:rPr>
        <w:t xml:space="preserve"> П</w:t>
      </w:r>
      <w:r w:rsidRPr="00F36C65">
        <w:rPr>
          <w:rFonts w:ascii="Times New Roman" w:eastAsia="Times New Roman" w:hAnsi="Times New Roman" w:cs="Times New Roman"/>
          <w:bCs/>
          <w:iCs/>
          <w:sz w:val="24"/>
          <w:szCs w:val="24"/>
        </w:rPr>
        <w:t>редставление о профессиях людей, работающих на транспорте.</w:t>
      </w:r>
      <w:r w:rsidRPr="00F36C65">
        <w:rPr>
          <w:rFonts w:ascii="Times New Roman" w:eastAsia="Times New Roman" w:hAnsi="Times New Roman" w:cs="Times New Roman"/>
          <w:bCs/>
          <w:sz w:val="24"/>
          <w:szCs w:val="24"/>
        </w:rPr>
        <w:t xml:space="preserve"> П</w:t>
      </w:r>
      <w:r w:rsidRPr="00F36C65">
        <w:rPr>
          <w:rFonts w:ascii="Times New Roman" w:eastAsia="Times New Roman" w:hAnsi="Times New Roman" w:cs="Times New Roman"/>
          <w:bCs/>
          <w:iCs/>
          <w:sz w:val="24"/>
          <w:szCs w:val="24"/>
        </w:rPr>
        <w:t>редставление об общественном транспорте.</w:t>
      </w:r>
      <w:r w:rsidRPr="00F36C65">
        <w:rPr>
          <w:rFonts w:ascii="Times New Roman" w:eastAsia="Times New Roman" w:hAnsi="Times New Roman" w:cs="Times New Roman"/>
          <w:bCs/>
          <w:sz w:val="24"/>
          <w:szCs w:val="24"/>
        </w:rPr>
        <w:t xml:space="preserve"> Соблюдение правил пользования общественным транспортом. П</w:t>
      </w:r>
      <w:r w:rsidRPr="00F36C65">
        <w:rPr>
          <w:rFonts w:ascii="Times New Roman" w:eastAsia="Times New Roman" w:hAnsi="Times New Roman" w:cs="Times New Roman"/>
          <w:bCs/>
          <w:iCs/>
          <w:sz w:val="24"/>
          <w:szCs w:val="24"/>
        </w:rPr>
        <w:t>редставление о специальном транспорте.</w:t>
      </w:r>
      <w:r w:rsidRPr="00F36C65">
        <w:rPr>
          <w:rFonts w:ascii="Times New Roman" w:eastAsia="Times New Roman" w:hAnsi="Times New Roman" w:cs="Times New Roman"/>
          <w:bCs/>
          <w:sz w:val="24"/>
          <w:szCs w:val="24"/>
        </w:rPr>
        <w:t xml:space="preserve"> П</w:t>
      </w:r>
      <w:r w:rsidRPr="00F36C65">
        <w:rPr>
          <w:rFonts w:ascii="Times New Roman" w:eastAsia="Times New Roman" w:hAnsi="Times New Roman" w:cs="Times New Roman"/>
          <w:bCs/>
          <w:iCs/>
          <w:sz w:val="24"/>
          <w:szCs w:val="24"/>
        </w:rPr>
        <w:t xml:space="preserve">редставление о профессиях людей, работающих на специальном транспорте. </w:t>
      </w:r>
    </w:p>
    <w:p w:rsidR="00F36C65" w:rsidRPr="00F36C65" w:rsidRDefault="00794380"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Традиции, обычаи.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празднике. Представление о школьных традициях: День знаний, последний учебный день, день рождения школы  и др., участие в школьных мероприятиях. </w:t>
      </w:r>
      <w:r w:rsidRPr="00F36C65">
        <w:rPr>
          <w:rFonts w:ascii="Times New Roman" w:eastAsia="Times New Roman" w:hAnsi="Times New Roman" w:cs="Times New Roman"/>
          <w:bCs/>
          <w:iCs/>
          <w:sz w:val="24"/>
          <w:szCs w:val="24"/>
        </w:rPr>
        <w:t xml:space="preserve">Представление о национальных, о религиозных атрибутах, </w:t>
      </w:r>
      <w:r w:rsidRPr="00F36C65">
        <w:rPr>
          <w:rFonts w:ascii="Times New Roman" w:eastAsia="Times New Roman" w:hAnsi="Times New Roman" w:cs="Times New Roman"/>
          <w:bCs/>
          <w:sz w:val="24"/>
          <w:szCs w:val="24"/>
        </w:rPr>
        <w:t>традициях, праздниках</w:t>
      </w:r>
      <w:r w:rsidRPr="00F36C65">
        <w:rPr>
          <w:rFonts w:ascii="Times New Roman" w:eastAsia="Times New Roman" w:hAnsi="Times New Roman" w:cs="Times New Roman"/>
          <w:bCs/>
          <w:iCs/>
          <w:sz w:val="24"/>
          <w:szCs w:val="24"/>
        </w:rPr>
        <w:t>.</w:t>
      </w:r>
      <w:r w:rsidRPr="00F36C65">
        <w:rPr>
          <w:rFonts w:ascii="Times New Roman" w:eastAsia="Times New Roman" w:hAnsi="Times New Roman" w:cs="Times New Roman"/>
          <w:bCs/>
          <w:sz w:val="24"/>
          <w:szCs w:val="24"/>
        </w:rPr>
        <w:t xml:space="preserve"> </w:t>
      </w:r>
    </w:p>
    <w:p w:rsidR="00F36C65" w:rsidRPr="00F36C65" w:rsidRDefault="00794380"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Страна.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F36C65" w:rsidRPr="00490198" w:rsidRDefault="00794380" w:rsidP="00490198">
      <w:pPr>
        <w:spacing w:after="0" w:line="240" w:lineRule="auto"/>
        <w:ind w:firstLine="567"/>
        <w:jc w:val="both"/>
        <w:rPr>
          <w:rFonts w:ascii="Times New Roman" w:eastAsia="Times New Roman" w:hAnsi="Times New Roman" w:cs="Times New Roman"/>
          <w:b/>
          <w:bCs/>
          <w:sz w:val="24"/>
          <w:szCs w:val="24"/>
        </w:rPr>
      </w:pPr>
      <w:r w:rsidRPr="00794380">
        <w:rPr>
          <w:rFonts w:ascii="Times New Roman" w:eastAsia="Times New Roman" w:hAnsi="Times New Roman" w:cs="Times New Roman"/>
          <w:b/>
          <w:bCs/>
          <w:sz w:val="24"/>
          <w:szCs w:val="24"/>
        </w:rPr>
        <w:t>«Окружающий социальный мир»</w:t>
      </w:r>
      <w:r w:rsidR="00490198">
        <w:rPr>
          <w:rFonts w:ascii="Times New Roman" w:eastAsia="Times New Roman" w:hAnsi="Times New Roman" w:cs="Times New Roman"/>
          <w:b/>
          <w:bCs/>
          <w:sz w:val="24"/>
          <w:szCs w:val="24"/>
        </w:rPr>
        <w:t xml:space="preserve"> 4</w:t>
      </w:r>
      <w:r w:rsidRPr="00794380">
        <w:rPr>
          <w:rFonts w:ascii="Times New Roman" w:eastAsia="Times New Roman" w:hAnsi="Times New Roman" w:cs="Times New Roman"/>
          <w:b/>
          <w:bCs/>
          <w:sz w:val="24"/>
          <w:szCs w:val="24"/>
        </w:rPr>
        <w:t xml:space="preserve">  класс 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 мире, созданном руками человека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объектам, созданным человеком.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F36C65" w:rsidRPr="00F36C65"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соблюдать элементарные правила безопасности поведения</w:t>
      </w:r>
      <w:r w:rsidR="00490198">
        <w:rPr>
          <w:rFonts w:ascii="Times New Roman" w:eastAsia="Times New Roman" w:hAnsi="Times New Roman" w:cs="Times New Roman"/>
          <w:bCs/>
          <w:sz w:val="24"/>
          <w:szCs w:val="24"/>
        </w:rPr>
        <w:t xml:space="preserve"> в </w:t>
      </w:r>
      <w:r w:rsidRPr="00F36C65">
        <w:rPr>
          <w:rFonts w:ascii="Times New Roman" w:eastAsia="Times New Roman" w:hAnsi="Times New Roman" w:cs="Times New Roman"/>
          <w:bCs/>
          <w:sz w:val="24"/>
          <w:szCs w:val="24"/>
        </w:rPr>
        <w:t>доме, на улице, в транспорте, в общественных местах.</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F36C65">
        <w:rPr>
          <w:rFonts w:ascii="Times New Roman" w:eastAsia="Times New Roman" w:hAnsi="Times New Roman" w:cs="Times New Roman"/>
          <w:bCs/>
          <w:sz w:val="24"/>
          <w:szCs w:val="24"/>
        </w:rPr>
        <w:t>.</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деятельности и профессиях людей, окружающих ребенка (учитель, повар, врач, водитель и т.д.).</w:t>
      </w:r>
    </w:p>
    <w:p w:rsidR="00F36C65" w:rsidRPr="00F36C65"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социальных ролях   людей  (пассажир, пешеход,</w:t>
      </w:r>
      <w:r w:rsidR="00490198">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покупатель и т.д.), правилах поведения согласно социальным ролям в различных ситуациях.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Опыт конструктивного взаимодействия с взрослыми и сверстниками.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-Развитие межличностных и групповых отношений.</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дружбе, товарищах, сверстниках.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находить друзей на основе личностных предпочтений.</w:t>
      </w:r>
    </w:p>
    <w:p w:rsidR="00F36C65" w:rsidRPr="00F36C65"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строить отношения на основе поддержки и взаимопомощи,</w:t>
      </w:r>
      <w:r w:rsidR="00490198">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умение сопереживать, сочувствовать, проявлять внимание.</w:t>
      </w:r>
    </w:p>
    <w:p w:rsidR="00F36C65" w:rsidRPr="00F36C65"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взаимодействовать в группе в процессе учебной, игровой,</w:t>
      </w:r>
      <w:r w:rsidR="00490198">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других видах доступной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организовывать свободное время с учетом своих и совместных интересов.</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lastRenderedPageBreak/>
        <w:t>-Накопление положительного опыта сотрудничества и участия в общественной жизни.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праздниках, праздничных мероприятиях, их содержании, участие в них.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-Использование простейших эстетических ориентиров/эталонов о внешнем виде, на праздниках, в хозяйственно-бытовой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Умение соблюдать традиции семейных, школьных, государственных праздников.</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-Представления об обязанностях и правах ребенка.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 праве на жизнь, на образование, на труд, на неприкосновенность личности и достоинства и др.</w:t>
      </w:r>
    </w:p>
    <w:p w:rsidR="00F36C65" w:rsidRPr="00F36C65"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-Представления   об   обязанностях   обучающегося,   сына/дочери,</w:t>
      </w:r>
      <w:r w:rsidR="00490198">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внука/внучки, гражданина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-Представление о стране проживания Россия</w:t>
      </w:r>
      <w:r w:rsidRPr="00F36C65">
        <w:rPr>
          <w:rFonts w:ascii="Times New Roman" w:eastAsia="Times New Roman" w:hAnsi="Times New Roman" w:cs="Times New Roman"/>
          <w:bCs/>
          <w:sz w:val="24"/>
          <w:szCs w:val="24"/>
        </w:rPr>
        <w:t>.</w:t>
      </w:r>
    </w:p>
    <w:p w:rsidR="00F36C65" w:rsidRPr="00F36C65"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стране, народе, столице, больших городах, городе</w:t>
      </w:r>
      <w:r w:rsidR="00490198">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(селе), месте проживания.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государственно символике (флаг, герб, гимн).</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490198" w:rsidRDefault="00490198" w:rsidP="00490198">
      <w:pPr>
        <w:spacing w:after="0" w:line="240" w:lineRule="auto"/>
        <w:ind w:firstLine="567"/>
        <w:jc w:val="center"/>
        <w:rPr>
          <w:rFonts w:ascii="Times New Roman" w:eastAsia="Times New Roman" w:hAnsi="Times New Roman" w:cs="Times New Roman"/>
          <w:b/>
          <w:bCs/>
          <w:sz w:val="24"/>
          <w:szCs w:val="24"/>
        </w:rPr>
      </w:pPr>
      <w:r w:rsidRPr="00490198">
        <w:rPr>
          <w:rFonts w:ascii="Times New Roman" w:eastAsia="Times New Roman" w:hAnsi="Times New Roman" w:cs="Times New Roman"/>
          <w:b/>
          <w:bCs/>
          <w:sz w:val="24"/>
          <w:szCs w:val="24"/>
        </w:rPr>
        <w:t>Содержание</w:t>
      </w:r>
    </w:p>
    <w:p w:rsidR="00F36C65" w:rsidRPr="00F36C65" w:rsidRDefault="00490198" w:rsidP="00F36C65">
      <w:pPr>
        <w:spacing w:after="0" w:line="240" w:lineRule="auto"/>
        <w:ind w:firstLine="567"/>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Школа.</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 xml:space="preserve">взаимоотношениях. Соблюдение правил учебного поведения. </w:t>
      </w:r>
      <w:r w:rsidRPr="00F36C65">
        <w:rPr>
          <w:rFonts w:ascii="Times New Roman" w:eastAsia="Times New Roman" w:hAnsi="Times New Roman" w:cs="Times New Roman"/>
          <w:bCs/>
          <w:sz w:val="24"/>
          <w:szCs w:val="24"/>
        </w:rPr>
        <w:t>Следование правилам общения, игры, труда. Соблюдение общепринятых норм поведения с взрослыми и сверстниками.</w:t>
      </w:r>
    </w:p>
    <w:p w:rsidR="00F36C65" w:rsidRPr="00F36C65" w:rsidRDefault="00490198"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Квартира, дом, двор.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 и т.д.).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Предметы и материа</w:t>
      </w:r>
      <w:r w:rsidR="00490198">
        <w:rPr>
          <w:rFonts w:ascii="Times New Roman" w:eastAsia="Times New Roman" w:hAnsi="Times New Roman" w:cs="Times New Roman"/>
          <w:bCs/>
          <w:sz w:val="24"/>
          <w:szCs w:val="24"/>
        </w:rPr>
        <w:t>лы, изготовленные человеком.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F36C65" w:rsidRPr="00F36C65" w:rsidRDefault="00490198"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Город.</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F36C65">
        <w:rPr>
          <w:rFonts w:ascii="Times New Roman" w:eastAsia="Times New Roman" w:hAnsi="Times New Roman" w:cs="Times New Roman"/>
          <w:bCs/>
          <w:iCs/>
          <w:sz w:val="24"/>
          <w:szCs w:val="24"/>
        </w:rPr>
        <w:t xml:space="preserve">редставление о профессиях людей, работающих в городских учреждениях. </w:t>
      </w:r>
      <w:r w:rsidRPr="00F36C65">
        <w:rPr>
          <w:rFonts w:ascii="Times New Roman" w:eastAsia="Times New Roman" w:hAnsi="Times New Roman" w:cs="Times New Roman"/>
          <w:bCs/>
          <w:sz w:val="24"/>
          <w:szCs w:val="24"/>
        </w:rPr>
        <w:t>Соблюдение правил поведения в общественных местах. Соблюдение правил поведения на улице. Представление об истории родного города.</w:t>
      </w:r>
    </w:p>
    <w:p w:rsidR="00F36C65" w:rsidRPr="00F36C65" w:rsidRDefault="00490198"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Транспорт.</w:t>
      </w:r>
    </w:p>
    <w:p w:rsidR="00F36C65" w:rsidRPr="00F36C65" w:rsidRDefault="00F36C65" w:rsidP="00F36C65">
      <w:pPr>
        <w:spacing w:after="0" w:line="240" w:lineRule="auto"/>
        <w:ind w:firstLine="567"/>
        <w:jc w:val="both"/>
        <w:rPr>
          <w:rFonts w:ascii="Times New Roman" w:eastAsia="Times New Roman" w:hAnsi="Times New Roman" w:cs="Times New Roman"/>
          <w:bCs/>
          <w:iCs/>
          <w:sz w:val="24"/>
          <w:szCs w:val="24"/>
        </w:rPr>
      </w:pPr>
      <w:r w:rsidRPr="00F36C65">
        <w:rPr>
          <w:rFonts w:ascii="Times New Roman" w:eastAsia="Times New Roman" w:hAnsi="Times New Roman" w:cs="Times New Roman"/>
          <w:bCs/>
          <w:iCs/>
          <w:sz w:val="24"/>
          <w:szCs w:val="24"/>
        </w:rPr>
        <w:t>Представление о наземном транспорте</w:t>
      </w: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Соблюдение правил дорожного движения.</w:t>
      </w:r>
      <w:r w:rsidRPr="00F36C65">
        <w:rPr>
          <w:rFonts w:ascii="Times New Roman" w:eastAsia="Times New Roman" w:hAnsi="Times New Roman" w:cs="Times New Roman"/>
          <w:bCs/>
          <w:sz w:val="24"/>
          <w:szCs w:val="24"/>
        </w:rPr>
        <w:t xml:space="preserve"> П</w:t>
      </w:r>
      <w:r w:rsidRPr="00F36C65">
        <w:rPr>
          <w:rFonts w:ascii="Times New Roman" w:eastAsia="Times New Roman" w:hAnsi="Times New Roman" w:cs="Times New Roman"/>
          <w:bCs/>
          <w:iCs/>
          <w:sz w:val="24"/>
          <w:szCs w:val="24"/>
        </w:rPr>
        <w:t>редставление о воздушном транспорте.</w:t>
      </w:r>
      <w:r w:rsidRPr="00F36C65">
        <w:rPr>
          <w:rFonts w:ascii="Times New Roman" w:eastAsia="Times New Roman" w:hAnsi="Times New Roman" w:cs="Times New Roman"/>
          <w:bCs/>
          <w:sz w:val="24"/>
          <w:szCs w:val="24"/>
        </w:rPr>
        <w:t xml:space="preserve"> П</w:t>
      </w:r>
      <w:r w:rsidRPr="00F36C65">
        <w:rPr>
          <w:rFonts w:ascii="Times New Roman" w:eastAsia="Times New Roman" w:hAnsi="Times New Roman" w:cs="Times New Roman"/>
          <w:bCs/>
          <w:iCs/>
          <w:sz w:val="24"/>
          <w:szCs w:val="24"/>
        </w:rPr>
        <w:t>редставление о водном транспорте. Представление о космическом транспорте.</w:t>
      </w:r>
      <w:r w:rsidRPr="00F36C65">
        <w:rPr>
          <w:rFonts w:ascii="Times New Roman" w:eastAsia="Times New Roman" w:hAnsi="Times New Roman" w:cs="Times New Roman"/>
          <w:bCs/>
          <w:sz w:val="24"/>
          <w:szCs w:val="24"/>
        </w:rPr>
        <w:t xml:space="preserve"> П</w:t>
      </w:r>
      <w:r w:rsidRPr="00F36C65">
        <w:rPr>
          <w:rFonts w:ascii="Times New Roman" w:eastAsia="Times New Roman" w:hAnsi="Times New Roman" w:cs="Times New Roman"/>
          <w:bCs/>
          <w:iCs/>
          <w:sz w:val="24"/>
          <w:szCs w:val="24"/>
        </w:rPr>
        <w:t>редставление о профессиях людей, работающих на транспорте.</w:t>
      </w:r>
      <w:r w:rsidRPr="00F36C65">
        <w:rPr>
          <w:rFonts w:ascii="Times New Roman" w:eastAsia="Times New Roman" w:hAnsi="Times New Roman" w:cs="Times New Roman"/>
          <w:bCs/>
          <w:sz w:val="24"/>
          <w:szCs w:val="24"/>
        </w:rPr>
        <w:t xml:space="preserve"> П</w:t>
      </w:r>
      <w:r w:rsidRPr="00F36C65">
        <w:rPr>
          <w:rFonts w:ascii="Times New Roman" w:eastAsia="Times New Roman" w:hAnsi="Times New Roman" w:cs="Times New Roman"/>
          <w:bCs/>
          <w:iCs/>
          <w:sz w:val="24"/>
          <w:szCs w:val="24"/>
        </w:rPr>
        <w:t>редставление об общественном транспорте.</w:t>
      </w:r>
      <w:r w:rsidRPr="00F36C65">
        <w:rPr>
          <w:rFonts w:ascii="Times New Roman" w:eastAsia="Times New Roman" w:hAnsi="Times New Roman" w:cs="Times New Roman"/>
          <w:bCs/>
          <w:sz w:val="24"/>
          <w:szCs w:val="24"/>
        </w:rPr>
        <w:t xml:space="preserve"> Соблюдение правил пользования общественным транспортом. П</w:t>
      </w:r>
      <w:r w:rsidRPr="00F36C65">
        <w:rPr>
          <w:rFonts w:ascii="Times New Roman" w:eastAsia="Times New Roman" w:hAnsi="Times New Roman" w:cs="Times New Roman"/>
          <w:bCs/>
          <w:iCs/>
          <w:sz w:val="24"/>
          <w:szCs w:val="24"/>
        </w:rPr>
        <w:t>редставление о специальном транспорте.</w:t>
      </w:r>
      <w:r w:rsidRPr="00F36C65">
        <w:rPr>
          <w:rFonts w:ascii="Times New Roman" w:eastAsia="Times New Roman" w:hAnsi="Times New Roman" w:cs="Times New Roman"/>
          <w:bCs/>
          <w:sz w:val="24"/>
          <w:szCs w:val="24"/>
        </w:rPr>
        <w:t xml:space="preserve"> П</w:t>
      </w:r>
      <w:r w:rsidRPr="00F36C65">
        <w:rPr>
          <w:rFonts w:ascii="Times New Roman" w:eastAsia="Times New Roman" w:hAnsi="Times New Roman" w:cs="Times New Roman"/>
          <w:bCs/>
          <w:iCs/>
          <w:sz w:val="24"/>
          <w:szCs w:val="24"/>
        </w:rPr>
        <w:t xml:space="preserve">редставление о профессиях людей, работающих на специальном транспорте. </w:t>
      </w:r>
    </w:p>
    <w:p w:rsidR="00F36C65" w:rsidRPr="00F36C65" w:rsidRDefault="00490198"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Традиции, обычаи.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празднике. Представление о школьных традициях: День знаний, последний учебный день, день рождения школы  и др., участие в школьных мероприятиях. </w:t>
      </w:r>
      <w:r w:rsidRPr="00F36C65">
        <w:rPr>
          <w:rFonts w:ascii="Times New Roman" w:eastAsia="Times New Roman" w:hAnsi="Times New Roman" w:cs="Times New Roman"/>
          <w:bCs/>
          <w:iCs/>
          <w:sz w:val="24"/>
          <w:szCs w:val="24"/>
        </w:rPr>
        <w:t xml:space="preserve">Представление о национальных, о религиозных атрибутах, </w:t>
      </w:r>
      <w:r w:rsidRPr="00F36C65">
        <w:rPr>
          <w:rFonts w:ascii="Times New Roman" w:eastAsia="Times New Roman" w:hAnsi="Times New Roman" w:cs="Times New Roman"/>
          <w:bCs/>
          <w:sz w:val="24"/>
          <w:szCs w:val="24"/>
        </w:rPr>
        <w:t>традициях, праздниках</w:t>
      </w:r>
      <w:r w:rsidRPr="00F36C65">
        <w:rPr>
          <w:rFonts w:ascii="Times New Roman" w:eastAsia="Times New Roman" w:hAnsi="Times New Roman" w:cs="Times New Roman"/>
          <w:bCs/>
          <w:iCs/>
          <w:sz w:val="24"/>
          <w:szCs w:val="24"/>
        </w:rPr>
        <w:t>.</w:t>
      </w:r>
      <w:r w:rsidRPr="00F36C65">
        <w:rPr>
          <w:rFonts w:ascii="Times New Roman" w:eastAsia="Times New Roman" w:hAnsi="Times New Roman" w:cs="Times New Roman"/>
          <w:bCs/>
          <w:sz w:val="24"/>
          <w:szCs w:val="24"/>
        </w:rPr>
        <w:t xml:space="preserve"> </w:t>
      </w:r>
    </w:p>
    <w:p w:rsidR="00F36C65" w:rsidRPr="00F36C65" w:rsidRDefault="00490198"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Страна.</w:t>
      </w:r>
    </w:p>
    <w:p w:rsidR="00F36C65" w:rsidRPr="00F36C65"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w:t>
      </w:r>
      <w:r w:rsidRPr="00F36C65">
        <w:rPr>
          <w:rFonts w:ascii="Times New Roman" w:eastAsia="Times New Roman" w:hAnsi="Times New Roman" w:cs="Times New Roman"/>
          <w:bCs/>
          <w:sz w:val="24"/>
          <w:szCs w:val="24"/>
        </w:rPr>
        <w:lastRenderedPageBreak/>
        <w:t>исторических событиях России. Представление о выдающихся людях России. Представление о странах мира. Представление о выдающихся людях мира.</w:t>
      </w:r>
    </w:p>
    <w:p w:rsidR="00F36C65" w:rsidRPr="00F36C65" w:rsidRDefault="00F36C65" w:rsidP="00490198">
      <w:pPr>
        <w:spacing w:after="0" w:line="240" w:lineRule="auto"/>
        <w:jc w:val="both"/>
        <w:rPr>
          <w:rFonts w:ascii="Times New Roman" w:eastAsia="Times New Roman" w:hAnsi="Times New Roman" w:cs="Times New Roman"/>
          <w:bCs/>
          <w:sz w:val="24"/>
          <w:szCs w:val="24"/>
        </w:rPr>
      </w:pPr>
    </w:p>
    <w:p w:rsidR="00F36C65" w:rsidRPr="00490198" w:rsidRDefault="00F36C65" w:rsidP="00490198">
      <w:pPr>
        <w:spacing w:after="0" w:line="240" w:lineRule="auto"/>
        <w:ind w:firstLine="567"/>
        <w:jc w:val="center"/>
        <w:rPr>
          <w:rFonts w:ascii="Times New Roman" w:eastAsia="Times New Roman" w:hAnsi="Times New Roman" w:cs="Times New Roman"/>
          <w:b/>
          <w:bCs/>
          <w:sz w:val="24"/>
          <w:szCs w:val="24"/>
        </w:rPr>
      </w:pPr>
      <w:r w:rsidRPr="00490198">
        <w:rPr>
          <w:rFonts w:ascii="Times New Roman" w:eastAsia="Times New Roman" w:hAnsi="Times New Roman" w:cs="Times New Roman"/>
          <w:b/>
          <w:bCs/>
          <w:sz w:val="24"/>
          <w:szCs w:val="24"/>
        </w:rPr>
        <w:t>«Музыка и движение»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Педагогическая работа с ребенком с РАС направлена на его социализацию и интеграцию в общество. Одним из важнейших средств в этом процессе является музыка. Задача педагога состоит в том, чтобы музыкальными средствами помочь ребенку научиться воспринимать  звуки окружающего его мира, сделать его отзывчивым на музыкальный ритм, мелодику звучания разных жанровых произведений.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способность не только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Программно-методический материал включает 4 раздела: «Слушание  музыки», «Пение», «Движение под музыку», «Игра на музыкальных инструментах».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Материально-техническое оснащение учебного предмета «Музыка» включает: </w:t>
      </w:r>
    </w:p>
    <w:p w:rsidR="00F36C65" w:rsidRPr="00F36C65" w:rsidRDefault="00F36C65" w:rsidP="00E86824">
      <w:pPr>
        <w:numPr>
          <w:ilvl w:val="0"/>
          <w:numId w:val="28"/>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w:t>
      </w:r>
    </w:p>
    <w:p w:rsidR="00F36C65" w:rsidRPr="00F36C65" w:rsidRDefault="00F36C65" w:rsidP="00E86824">
      <w:pPr>
        <w:numPr>
          <w:ilvl w:val="0"/>
          <w:numId w:val="28"/>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p>
    <w:p w:rsidR="00F36C65" w:rsidRPr="00F36C65" w:rsidRDefault="00F36C65" w:rsidP="00E86824">
      <w:pPr>
        <w:numPr>
          <w:ilvl w:val="0"/>
          <w:numId w:val="28"/>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 </w:t>
      </w:r>
    </w:p>
    <w:p w:rsidR="00F36C65" w:rsidRPr="00F36C65" w:rsidRDefault="00F36C65" w:rsidP="00E86824">
      <w:pPr>
        <w:numPr>
          <w:ilvl w:val="0"/>
          <w:numId w:val="28"/>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F36C65" w:rsidRPr="00490198" w:rsidRDefault="00F36C65" w:rsidP="00490198">
      <w:pPr>
        <w:spacing w:after="0" w:line="240" w:lineRule="auto"/>
        <w:ind w:left="360"/>
        <w:jc w:val="both"/>
        <w:rPr>
          <w:rFonts w:ascii="Times New Roman" w:eastAsia="Times New Roman" w:hAnsi="Times New Roman" w:cs="Times New Roman"/>
          <w:bCs/>
          <w:sz w:val="24"/>
          <w:szCs w:val="24"/>
        </w:rPr>
      </w:pPr>
    </w:p>
    <w:p w:rsidR="00F36C65" w:rsidRPr="00490198" w:rsidRDefault="00F36C65" w:rsidP="00490198">
      <w:pPr>
        <w:spacing w:after="0" w:line="240" w:lineRule="auto"/>
        <w:ind w:firstLine="567"/>
        <w:jc w:val="center"/>
        <w:rPr>
          <w:rFonts w:ascii="Times New Roman" w:eastAsia="Times New Roman" w:hAnsi="Times New Roman" w:cs="Times New Roman"/>
          <w:b/>
          <w:bCs/>
          <w:sz w:val="24"/>
          <w:szCs w:val="24"/>
        </w:rPr>
      </w:pPr>
      <w:r w:rsidRPr="00490198">
        <w:rPr>
          <w:rFonts w:ascii="Times New Roman" w:eastAsia="Times New Roman" w:hAnsi="Times New Roman" w:cs="Times New Roman"/>
          <w:b/>
          <w:bCs/>
          <w:sz w:val="24"/>
          <w:szCs w:val="24"/>
        </w:rPr>
        <w:t>«Музыка и движение»</w:t>
      </w:r>
      <w:r w:rsidR="00490198" w:rsidRPr="00490198">
        <w:rPr>
          <w:rFonts w:ascii="Times New Roman" w:eastAsia="Times New Roman" w:hAnsi="Times New Roman" w:cs="Times New Roman"/>
          <w:b/>
          <w:bCs/>
          <w:sz w:val="24"/>
          <w:szCs w:val="24"/>
        </w:rPr>
        <w:t xml:space="preserve"> </w:t>
      </w:r>
      <w:r w:rsidRPr="00490198">
        <w:rPr>
          <w:rFonts w:ascii="Times New Roman" w:eastAsia="Times New Roman" w:hAnsi="Times New Roman" w:cs="Times New Roman"/>
          <w:b/>
          <w:bCs/>
          <w:sz w:val="24"/>
          <w:szCs w:val="24"/>
        </w:rPr>
        <w:t>1 класс</w:t>
      </w:r>
      <w:r w:rsidR="00490198" w:rsidRPr="00490198">
        <w:rPr>
          <w:rFonts w:ascii="Times New Roman" w:eastAsia="Times New Roman" w:hAnsi="Times New Roman" w:cs="Times New Roman"/>
          <w:b/>
          <w:bCs/>
          <w:sz w:val="24"/>
          <w:szCs w:val="24"/>
        </w:rPr>
        <w:t xml:space="preserve"> </w:t>
      </w:r>
      <w:r w:rsidRPr="00490198">
        <w:rPr>
          <w:rFonts w:ascii="Times New Roman" w:eastAsia="Times New Roman" w:hAnsi="Times New Roman" w:cs="Times New Roman"/>
          <w:b/>
          <w:bCs/>
          <w:sz w:val="24"/>
          <w:szCs w:val="24"/>
        </w:rPr>
        <w:t>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F36C65"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-Развитие слуховых и двигательных восприятий, танцевальных,</w:t>
      </w:r>
      <w:r w:rsidR="00490198">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F36C65" w:rsidRPr="00F36C65"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различным видам музыкальной деятельности (слушание,</w:t>
      </w:r>
      <w:r w:rsidR="00490198">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пение, движение под музыку, игра на музыкальных инструментах).</w:t>
      </w:r>
    </w:p>
    <w:p w:rsidR="00F36C65" w:rsidRPr="00F36C65"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слушать  музыку  и  выполнять  простейшие  танцевальные</w:t>
      </w:r>
      <w:r w:rsidR="00490198">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движения.</w:t>
      </w:r>
    </w:p>
    <w:p w:rsidR="00F36C65" w:rsidRPr="00F36C65"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-Освоение  приемов    игры    на    музыкальных   инструментах,</w:t>
      </w:r>
      <w:r w:rsidR="00490198">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сопровождение мелодии игрой на музыкальных инструментах.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узнавать знакомые песни, подпевать их, петь в хоре.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Готовность к участию в совместных музыкальных мероприятиях.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-Умение проявлять адекватные эмоциональные реакции от совместной и самостоятельной музыкальной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-Стремление к совместной и самостоятельной музыкальной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использовать полученные навыки для участия в представлениях, концертах, спектаклях, др.</w:t>
      </w:r>
    </w:p>
    <w:p w:rsidR="00F36C65" w:rsidRPr="00490198" w:rsidRDefault="00F36C65" w:rsidP="00490198">
      <w:pPr>
        <w:spacing w:after="0" w:line="240" w:lineRule="auto"/>
        <w:ind w:firstLine="567"/>
        <w:jc w:val="center"/>
        <w:rPr>
          <w:rFonts w:ascii="Times New Roman" w:eastAsia="Times New Roman" w:hAnsi="Times New Roman" w:cs="Times New Roman"/>
          <w:b/>
          <w:bCs/>
          <w:sz w:val="24"/>
          <w:szCs w:val="24"/>
        </w:rPr>
      </w:pPr>
      <w:r w:rsidRPr="00490198">
        <w:rPr>
          <w:rFonts w:ascii="Times New Roman" w:eastAsia="Times New Roman" w:hAnsi="Times New Roman" w:cs="Times New Roman"/>
          <w:b/>
          <w:bCs/>
          <w:sz w:val="24"/>
          <w:szCs w:val="24"/>
        </w:rPr>
        <w:t>Содержание</w:t>
      </w:r>
    </w:p>
    <w:p w:rsidR="00F36C65" w:rsidRPr="00F36C65" w:rsidRDefault="00490198"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Слушание.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Слушание (различение) тихого и громкого звучания музыки. Определение начала и конца звучания музыки. </w:t>
      </w:r>
    </w:p>
    <w:p w:rsidR="00F36C65" w:rsidRPr="00F36C65" w:rsidRDefault="00490198"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w:t>
      </w:r>
    </w:p>
    <w:p w:rsidR="00F36C65" w:rsidRPr="00F36C65" w:rsidRDefault="00490198"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Движение под музыку.</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Топанье под музыку. Хлопки в ладоши под музыку. Покачивание с одной ноги на другую.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Игра на муз</w:t>
      </w:r>
      <w:r w:rsidR="00490198">
        <w:rPr>
          <w:rFonts w:ascii="Times New Roman" w:eastAsia="Times New Roman" w:hAnsi="Times New Roman" w:cs="Times New Roman"/>
          <w:bCs/>
          <w:sz w:val="24"/>
          <w:szCs w:val="24"/>
        </w:rPr>
        <w:t>ыкальных инструментах.</w:t>
      </w:r>
    </w:p>
    <w:p w:rsidR="00F36C65"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w:t>
      </w:r>
    </w:p>
    <w:p w:rsidR="00490198" w:rsidRPr="00F36C65" w:rsidRDefault="00490198" w:rsidP="00490198">
      <w:pPr>
        <w:spacing w:after="0" w:line="240" w:lineRule="auto"/>
        <w:ind w:firstLine="567"/>
        <w:jc w:val="both"/>
        <w:rPr>
          <w:rFonts w:ascii="Times New Roman" w:eastAsia="Times New Roman" w:hAnsi="Times New Roman" w:cs="Times New Roman"/>
          <w:bCs/>
          <w:sz w:val="24"/>
          <w:szCs w:val="24"/>
        </w:rPr>
      </w:pPr>
    </w:p>
    <w:p w:rsidR="00F36C65" w:rsidRPr="00490198" w:rsidRDefault="00F36C65" w:rsidP="00490198">
      <w:pPr>
        <w:spacing w:after="0" w:line="240" w:lineRule="auto"/>
        <w:ind w:firstLine="567"/>
        <w:jc w:val="center"/>
        <w:rPr>
          <w:rFonts w:ascii="Times New Roman" w:eastAsia="Times New Roman" w:hAnsi="Times New Roman" w:cs="Times New Roman"/>
          <w:b/>
          <w:bCs/>
          <w:sz w:val="24"/>
          <w:szCs w:val="24"/>
        </w:rPr>
      </w:pPr>
      <w:r w:rsidRPr="00490198">
        <w:rPr>
          <w:rFonts w:ascii="Times New Roman" w:eastAsia="Times New Roman" w:hAnsi="Times New Roman" w:cs="Times New Roman"/>
          <w:b/>
          <w:bCs/>
          <w:sz w:val="24"/>
          <w:szCs w:val="24"/>
        </w:rPr>
        <w:t>«Музыка и движение»</w:t>
      </w:r>
      <w:r w:rsidR="00490198" w:rsidRPr="00490198">
        <w:rPr>
          <w:rFonts w:ascii="Times New Roman" w:eastAsia="Times New Roman" w:hAnsi="Times New Roman" w:cs="Times New Roman"/>
          <w:b/>
          <w:bCs/>
          <w:sz w:val="24"/>
          <w:szCs w:val="24"/>
        </w:rPr>
        <w:t xml:space="preserve"> </w:t>
      </w:r>
      <w:r w:rsidRPr="00490198">
        <w:rPr>
          <w:rFonts w:ascii="Times New Roman" w:eastAsia="Times New Roman" w:hAnsi="Times New Roman" w:cs="Times New Roman"/>
          <w:b/>
          <w:bCs/>
          <w:sz w:val="24"/>
          <w:szCs w:val="24"/>
        </w:rPr>
        <w:t>2 класс</w:t>
      </w:r>
      <w:r w:rsidR="00490198" w:rsidRPr="00490198">
        <w:rPr>
          <w:rFonts w:ascii="Times New Roman" w:eastAsia="Times New Roman" w:hAnsi="Times New Roman" w:cs="Times New Roman"/>
          <w:b/>
          <w:bCs/>
          <w:sz w:val="24"/>
          <w:szCs w:val="24"/>
        </w:rPr>
        <w:t xml:space="preserve"> </w:t>
      </w:r>
      <w:r w:rsidRPr="00490198">
        <w:rPr>
          <w:rFonts w:ascii="Times New Roman" w:eastAsia="Times New Roman" w:hAnsi="Times New Roman" w:cs="Times New Roman"/>
          <w:b/>
          <w:bCs/>
          <w:sz w:val="24"/>
          <w:szCs w:val="24"/>
        </w:rPr>
        <w:t>Планируемые результаты</w:t>
      </w:r>
    </w:p>
    <w:p w:rsidR="00F36C65" w:rsidRPr="00490198" w:rsidRDefault="00F36C65" w:rsidP="00490198">
      <w:pPr>
        <w:spacing w:after="0" w:line="240" w:lineRule="auto"/>
        <w:ind w:firstLine="567"/>
        <w:jc w:val="center"/>
        <w:rPr>
          <w:rFonts w:ascii="Times New Roman" w:eastAsia="Times New Roman" w:hAnsi="Times New Roman" w:cs="Times New Roman"/>
          <w:b/>
          <w:bCs/>
          <w:sz w:val="24"/>
          <w:szCs w:val="24"/>
        </w:rPr>
      </w:pPr>
    </w:p>
    <w:p w:rsidR="00490198"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-Развитие слуховых и двигательных восприятий, танцевальных,</w:t>
      </w:r>
      <w:r w:rsidR="00490198">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490198" w:rsidRDefault="00F36C65" w:rsidP="00490198">
      <w:p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различным видам музыкальной деятельности (слушание,</w:t>
      </w:r>
      <w:r w:rsidR="00490198">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пение, движение под музыку, игра на музыкальных инструментах).</w:t>
      </w:r>
    </w:p>
    <w:p w:rsidR="00F36C65" w:rsidRPr="00F36C65" w:rsidRDefault="00F36C65" w:rsidP="00490198">
      <w:p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слушать  музыку  и  выполнять  простейшие  танцевальные</w:t>
      </w:r>
      <w:r w:rsidR="00490198">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движения.</w:t>
      </w:r>
    </w:p>
    <w:p w:rsidR="00F36C65" w:rsidRPr="00F36C65" w:rsidRDefault="00F36C65" w:rsidP="00490198">
      <w:p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-Освоение    приемов    игры    на    музыкальных   инструментах,</w:t>
      </w:r>
      <w:r w:rsidR="00490198">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сопровождение мелодии игрой на музыкальных инструментах.</w:t>
      </w:r>
    </w:p>
    <w:p w:rsidR="00F36C65" w:rsidRPr="00F36C65" w:rsidRDefault="00F36C65" w:rsidP="00490198">
      <w:p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узнавать знакомые песни, подпевать их, петь в хоре.</w:t>
      </w:r>
    </w:p>
    <w:p w:rsidR="00F36C65" w:rsidRPr="00F36C65" w:rsidRDefault="00F36C65" w:rsidP="00490198">
      <w:p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Готовность к участию в совместных музыкальных мероприятиях.</w:t>
      </w:r>
    </w:p>
    <w:p w:rsidR="00F36C65" w:rsidRPr="00F36C65" w:rsidRDefault="00F36C65" w:rsidP="00490198">
      <w:p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проявлять адекватные эмоциональные реакции от совместной и самостоятельной музыкальной деятельности.</w:t>
      </w:r>
    </w:p>
    <w:p w:rsidR="00F36C65" w:rsidRPr="00F36C65" w:rsidRDefault="00F36C65" w:rsidP="00490198">
      <w:p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-Стремление к совместной и самостоятельной музыкальной деятельности;</w:t>
      </w:r>
    </w:p>
    <w:p w:rsidR="00F36C65" w:rsidRPr="00F36C65" w:rsidRDefault="00F36C65" w:rsidP="00490198">
      <w:p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использовать полученные навыки для участия в представлениях, концертах, спектаклях, др.</w:t>
      </w:r>
    </w:p>
    <w:p w:rsidR="00F36C65" w:rsidRPr="00490198" w:rsidRDefault="00F36C65" w:rsidP="00490198">
      <w:pPr>
        <w:spacing w:after="0" w:line="240" w:lineRule="auto"/>
        <w:ind w:firstLine="567"/>
        <w:jc w:val="center"/>
        <w:rPr>
          <w:rFonts w:ascii="Times New Roman" w:eastAsia="Times New Roman" w:hAnsi="Times New Roman" w:cs="Times New Roman"/>
          <w:b/>
          <w:bCs/>
          <w:sz w:val="24"/>
          <w:szCs w:val="24"/>
        </w:rPr>
      </w:pPr>
      <w:r w:rsidRPr="00490198">
        <w:rPr>
          <w:rFonts w:ascii="Times New Roman" w:eastAsia="Times New Roman" w:hAnsi="Times New Roman" w:cs="Times New Roman"/>
          <w:b/>
          <w:bCs/>
          <w:sz w:val="24"/>
          <w:szCs w:val="24"/>
        </w:rPr>
        <w:t>Содержание</w:t>
      </w:r>
    </w:p>
    <w:p w:rsidR="00F36C65" w:rsidRPr="00F36C65" w:rsidRDefault="00490198"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Слушание.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Слушание (различение) тихого и громкого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w:t>
      </w:r>
    </w:p>
    <w:p w:rsidR="00F36C65" w:rsidRPr="00F36C65" w:rsidRDefault="00490198"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w:t>
      </w:r>
    </w:p>
    <w:p w:rsidR="00F36C65" w:rsidRPr="00F36C65" w:rsidRDefault="00490198"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Движение под музыку.</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Игра н</w:t>
      </w:r>
      <w:r w:rsidR="00490198">
        <w:rPr>
          <w:rFonts w:ascii="Times New Roman" w:eastAsia="Times New Roman" w:hAnsi="Times New Roman" w:cs="Times New Roman"/>
          <w:bCs/>
          <w:sz w:val="24"/>
          <w:szCs w:val="24"/>
        </w:rPr>
        <w:t>а музыкальных инструментах.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Сопровождение мелодии игрой на музыкальном инструменте. Своевременное вступление и окончание игры на муз</w:t>
      </w:r>
      <w:r w:rsidR="00490198">
        <w:rPr>
          <w:rFonts w:ascii="Times New Roman" w:eastAsia="Times New Roman" w:hAnsi="Times New Roman" w:cs="Times New Roman"/>
          <w:bCs/>
          <w:sz w:val="24"/>
          <w:szCs w:val="24"/>
        </w:rPr>
        <w:t xml:space="preserve">ыкальном инструменте. </w:t>
      </w:r>
    </w:p>
    <w:p w:rsidR="00F36C65" w:rsidRPr="00F36C65" w:rsidRDefault="00F36C65" w:rsidP="00490198">
      <w:pPr>
        <w:spacing w:after="0" w:line="240" w:lineRule="auto"/>
        <w:jc w:val="both"/>
        <w:rPr>
          <w:rFonts w:ascii="Times New Roman" w:eastAsia="Times New Roman" w:hAnsi="Times New Roman" w:cs="Times New Roman"/>
          <w:bCs/>
          <w:sz w:val="24"/>
          <w:szCs w:val="24"/>
        </w:rPr>
      </w:pPr>
    </w:p>
    <w:p w:rsidR="00F36C65" w:rsidRPr="00490198" w:rsidRDefault="00F36C65" w:rsidP="00490198">
      <w:pPr>
        <w:spacing w:after="0" w:line="240" w:lineRule="auto"/>
        <w:ind w:firstLine="567"/>
        <w:jc w:val="center"/>
        <w:rPr>
          <w:rFonts w:ascii="Times New Roman" w:eastAsia="Times New Roman" w:hAnsi="Times New Roman" w:cs="Times New Roman"/>
          <w:b/>
          <w:bCs/>
          <w:sz w:val="24"/>
          <w:szCs w:val="24"/>
        </w:rPr>
      </w:pPr>
      <w:r w:rsidRPr="00490198">
        <w:rPr>
          <w:rFonts w:ascii="Times New Roman" w:eastAsia="Times New Roman" w:hAnsi="Times New Roman" w:cs="Times New Roman"/>
          <w:b/>
          <w:bCs/>
          <w:sz w:val="24"/>
          <w:szCs w:val="24"/>
        </w:rPr>
        <w:t>«Музыка и движение»</w:t>
      </w:r>
      <w:r w:rsidR="00490198" w:rsidRPr="00490198">
        <w:rPr>
          <w:rFonts w:ascii="Times New Roman" w:eastAsia="Times New Roman" w:hAnsi="Times New Roman" w:cs="Times New Roman"/>
          <w:b/>
          <w:bCs/>
          <w:sz w:val="24"/>
          <w:szCs w:val="24"/>
        </w:rPr>
        <w:t xml:space="preserve"> </w:t>
      </w:r>
      <w:r w:rsidRPr="00490198">
        <w:rPr>
          <w:rFonts w:ascii="Times New Roman" w:eastAsia="Times New Roman" w:hAnsi="Times New Roman" w:cs="Times New Roman"/>
          <w:b/>
          <w:bCs/>
          <w:sz w:val="24"/>
          <w:szCs w:val="24"/>
        </w:rPr>
        <w:t>3 класс</w:t>
      </w:r>
      <w:r w:rsidR="00490198" w:rsidRPr="00490198">
        <w:rPr>
          <w:rFonts w:ascii="Times New Roman" w:eastAsia="Times New Roman" w:hAnsi="Times New Roman" w:cs="Times New Roman"/>
          <w:b/>
          <w:bCs/>
          <w:sz w:val="24"/>
          <w:szCs w:val="24"/>
        </w:rPr>
        <w:t xml:space="preserve"> </w:t>
      </w:r>
      <w:r w:rsidRPr="00490198">
        <w:rPr>
          <w:rFonts w:ascii="Times New Roman" w:eastAsia="Times New Roman" w:hAnsi="Times New Roman" w:cs="Times New Roman"/>
          <w:b/>
          <w:bCs/>
          <w:sz w:val="24"/>
          <w:szCs w:val="24"/>
        </w:rPr>
        <w:t>Планируемые результаты</w:t>
      </w:r>
    </w:p>
    <w:p w:rsidR="00F36C65" w:rsidRPr="00490198" w:rsidRDefault="00F36C65" w:rsidP="00F36C65">
      <w:pPr>
        <w:spacing w:after="0" w:line="240" w:lineRule="auto"/>
        <w:ind w:firstLine="567"/>
        <w:jc w:val="both"/>
        <w:rPr>
          <w:rFonts w:ascii="Times New Roman" w:eastAsia="Times New Roman" w:hAnsi="Times New Roman" w:cs="Times New Roman"/>
          <w:b/>
          <w:bCs/>
          <w:sz w:val="24"/>
          <w:szCs w:val="24"/>
        </w:rPr>
      </w:pPr>
    </w:p>
    <w:p w:rsidR="00490198"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-Развитие слуховых и двигательных восприятий, танцевальных,</w:t>
      </w:r>
      <w:r w:rsidR="00490198">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490198"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различным видам музыкальной деятельности (слушание,</w:t>
      </w:r>
      <w:r w:rsidR="00490198">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пение, движение под музыку, игра на музыкальных инструментах).</w:t>
      </w:r>
    </w:p>
    <w:p w:rsidR="00490198"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слушать  музыку  и  выполнять  простейшие  танцевальные</w:t>
      </w:r>
      <w:r w:rsidR="00490198">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движения.</w:t>
      </w:r>
    </w:p>
    <w:p w:rsidR="00490198"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-Освоение    приемов    игры    на    музыкальных   инструментах,</w:t>
      </w:r>
      <w:r w:rsidR="00490198">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сопровождение мелодии игрой на музыкальных инструментах.</w:t>
      </w:r>
    </w:p>
    <w:p w:rsidR="00490198"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узнавать знакомые песни, подпевать их, петь в хоре.</w:t>
      </w:r>
    </w:p>
    <w:p w:rsidR="00490198"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Готовность к участию в совместных музыкальных мероприятиях.</w:t>
      </w:r>
    </w:p>
    <w:p w:rsidR="00490198"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проявлять адекватные эмоциональные реакции от совместной и самостоятельной музыкальной деятельности.</w:t>
      </w:r>
    </w:p>
    <w:p w:rsidR="00490198"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-Стремление к совместной и самостоятельной музыкальной деятельности;</w:t>
      </w:r>
    </w:p>
    <w:p w:rsidR="00F36C65" w:rsidRPr="00F36C65"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использовать полученные навыки для участия в представлениях, концертах, спектаклях, др.</w:t>
      </w:r>
    </w:p>
    <w:p w:rsidR="00F36C65" w:rsidRPr="00490198" w:rsidRDefault="00F36C65" w:rsidP="00490198">
      <w:pPr>
        <w:spacing w:after="0" w:line="240" w:lineRule="auto"/>
        <w:ind w:firstLine="567"/>
        <w:jc w:val="center"/>
        <w:rPr>
          <w:rFonts w:ascii="Times New Roman" w:eastAsia="Times New Roman" w:hAnsi="Times New Roman" w:cs="Times New Roman"/>
          <w:b/>
          <w:bCs/>
          <w:sz w:val="24"/>
          <w:szCs w:val="24"/>
        </w:rPr>
      </w:pPr>
      <w:r w:rsidRPr="00490198">
        <w:rPr>
          <w:rFonts w:ascii="Times New Roman" w:eastAsia="Times New Roman" w:hAnsi="Times New Roman" w:cs="Times New Roman"/>
          <w:b/>
          <w:bCs/>
          <w:sz w:val="24"/>
          <w:szCs w:val="24"/>
        </w:rPr>
        <w:t>Содержание</w:t>
      </w:r>
    </w:p>
    <w:p w:rsidR="00F36C65" w:rsidRPr="00F36C65" w:rsidRDefault="00490198"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Слушание.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Слушание (различение) колыбельной песни и марша. Слушание (различение) веселой и грустной  музыки. </w:t>
      </w:r>
    </w:p>
    <w:p w:rsidR="00F36C65" w:rsidRPr="00F36C65" w:rsidRDefault="00490198"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Пение слов песни (отдельных фраз, всей песни). </w:t>
      </w:r>
    </w:p>
    <w:p w:rsidR="00F36C65" w:rsidRPr="00F36C65" w:rsidRDefault="00490198"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Движение под музыку.</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Выполнение движений разными частями тела под музыку: «фонарики», «пружинка», наклоны головы и др.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Игра н</w:t>
      </w:r>
      <w:r w:rsidR="00490198">
        <w:rPr>
          <w:rFonts w:ascii="Times New Roman" w:eastAsia="Times New Roman" w:hAnsi="Times New Roman" w:cs="Times New Roman"/>
          <w:bCs/>
          <w:sz w:val="24"/>
          <w:szCs w:val="24"/>
        </w:rPr>
        <w:t>а музыкальных инструментах.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Сопровождение мелодии игрой на музыкальном инструменте. Своевременное вступление и окончание игры на муз</w:t>
      </w:r>
      <w:r w:rsidR="00490198">
        <w:rPr>
          <w:rFonts w:ascii="Times New Roman" w:eastAsia="Times New Roman" w:hAnsi="Times New Roman" w:cs="Times New Roman"/>
          <w:bCs/>
          <w:sz w:val="24"/>
          <w:szCs w:val="24"/>
        </w:rPr>
        <w:t xml:space="preserve">ыкальном инструменте. </w:t>
      </w:r>
    </w:p>
    <w:p w:rsidR="00F36C65" w:rsidRPr="00F36C65" w:rsidRDefault="00F36C65" w:rsidP="00490198">
      <w:pPr>
        <w:spacing w:after="0" w:line="240" w:lineRule="auto"/>
        <w:ind w:firstLine="567"/>
        <w:jc w:val="both"/>
        <w:rPr>
          <w:rFonts w:ascii="Times New Roman" w:eastAsia="Times New Roman" w:hAnsi="Times New Roman" w:cs="Times New Roman"/>
          <w:bCs/>
          <w:sz w:val="24"/>
          <w:szCs w:val="24"/>
        </w:rPr>
      </w:pPr>
    </w:p>
    <w:p w:rsidR="00F36C65" w:rsidRPr="00490198" w:rsidRDefault="00F36C65" w:rsidP="00490198">
      <w:pPr>
        <w:spacing w:after="0" w:line="240" w:lineRule="auto"/>
        <w:ind w:firstLine="567"/>
        <w:jc w:val="center"/>
        <w:rPr>
          <w:rFonts w:ascii="Times New Roman" w:eastAsia="Times New Roman" w:hAnsi="Times New Roman" w:cs="Times New Roman"/>
          <w:b/>
          <w:bCs/>
          <w:sz w:val="24"/>
          <w:szCs w:val="24"/>
        </w:rPr>
      </w:pPr>
      <w:r w:rsidRPr="00490198">
        <w:rPr>
          <w:rFonts w:ascii="Times New Roman" w:eastAsia="Times New Roman" w:hAnsi="Times New Roman" w:cs="Times New Roman"/>
          <w:b/>
          <w:bCs/>
          <w:sz w:val="24"/>
          <w:szCs w:val="24"/>
        </w:rPr>
        <w:t>«Музыка и движение»</w:t>
      </w:r>
      <w:r w:rsidR="00490198" w:rsidRPr="00490198">
        <w:rPr>
          <w:rFonts w:ascii="Times New Roman" w:eastAsia="Times New Roman" w:hAnsi="Times New Roman" w:cs="Times New Roman"/>
          <w:b/>
          <w:bCs/>
          <w:sz w:val="24"/>
          <w:szCs w:val="24"/>
        </w:rPr>
        <w:t xml:space="preserve"> </w:t>
      </w:r>
      <w:r w:rsidR="00490198">
        <w:rPr>
          <w:rFonts w:ascii="Times New Roman" w:eastAsia="Times New Roman" w:hAnsi="Times New Roman" w:cs="Times New Roman"/>
          <w:b/>
          <w:bCs/>
          <w:sz w:val="24"/>
          <w:szCs w:val="24"/>
        </w:rPr>
        <w:t>4</w:t>
      </w:r>
      <w:r w:rsidRPr="00490198">
        <w:rPr>
          <w:rFonts w:ascii="Times New Roman" w:eastAsia="Times New Roman" w:hAnsi="Times New Roman" w:cs="Times New Roman"/>
          <w:b/>
          <w:bCs/>
          <w:sz w:val="24"/>
          <w:szCs w:val="24"/>
        </w:rPr>
        <w:t xml:space="preserve"> класс</w:t>
      </w:r>
      <w:r w:rsidR="00490198" w:rsidRPr="00490198">
        <w:rPr>
          <w:rFonts w:ascii="Times New Roman" w:eastAsia="Times New Roman" w:hAnsi="Times New Roman" w:cs="Times New Roman"/>
          <w:b/>
          <w:bCs/>
          <w:sz w:val="24"/>
          <w:szCs w:val="24"/>
        </w:rPr>
        <w:t xml:space="preserve"> </w:t>
      </w:r>
      <w:r w:rsidRPr="00490198">
        <w:rPr>
          <w:rFonts w:ascii="Times New Roman" w:eastAsia="Times New Roman" w:hAnsi="Times New Roman" w:cs="Times New Roman"/>
          <w:b/>
          <w:bCs/>
          <w:sz w:val="24"/>
          <w:szCs w:val="24"/>
        </w:rPr>
        <w:t>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490198"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-Развитие слуховых и двигательных восприятий, танцевальных,</w:t>
      </w:r>
      <w:r w:rsidR="00490198">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490198"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различным видам музыкальной деятельности (слушание,</w:t>
      </w:r>
      <w:r w:rsidR="00490198">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пение, движение под музыку, игра на музыкальных инструментах).</w:t>
      </w:r>
    </w:p>
    <w:p w:rsidR="00490198"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слушать  музыку  и  выполнять  простейшие  танцевальные</w:t>
      </w:r>
      <w:r w:rsidR="00490198">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движения.</w:t>
      </w:r>
    </w:p>
    <w:p w:rsidR="00490198"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-Освоение    приемов    игры    на    музыкальных   инструментах,</w:t>
      </w:r>
      <w:r w:rsidR="00490198">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сопровождение мелодии игрой на музыкальных инструментах.</w:t>
      </w:r>
    </w:p>
    <w:p w:rsidR="00490198"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узнавать знакомые песни, подпевать их, петь в хоре.</w:t>
      </w:r>
    </w:p>
    <w:p w:rsidR="00490198"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iCs/>
          <w:sz w:val="24"/>
          <w:szCs w:val="24"/>
        </w:rPr>
        <w:t>Готовность к участию в совместных музыкальных мероприятиях.</w:t>
      </w:r>
    </w:p>
    <w:p w:rsidR="00490198"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проявлять адекватные эмоциональные реакции от совместной и самостоятельной музыкальной деятельности.</w:t>
      </w:r>
    </w:p>
    <w:p w:rsidR="00490198"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-Стремление к совместной и самостоятельной музыкальной деятельности;</w:t>
      </w:r>
    </w:p>
    <w:p w:rsidR="00F36C65" w:rsidRPr="00F36C65" w:rsidRDefault="00F36C65" w:rsidP="00490198">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использовать полученные навыки для участия в представлениях, концертах, спектаклях, др.</w:t>
      </w:r>
    </w:p>
    <w:p w:rsidR="00F36C65" w:rsidRPr="00490198" w:rsidRDefault="00F36C65" w:rsidP="00490198">
      <w:pPr>
        <w:spacing w:after="0" w:line="240" w:lineRule="auto"/>
        <w:ind w:firstLine="567"/>
        <w:jc w:val="center"/>
        <w:rPr>
          <w:rFonts w:ascii="Times New Roman" w:eastAsia="Times New Roman" w:hAnsi="Times New Roman" w:cs="Times New Roman"/>
          <w:b/>
          <w:bCs/>
          <w:sz w:val="24"/>
          <w:szCs w:val="24"/>
        </w:rPr>
      </w:pPr>
      <w:r w:rsidRPr="00490198">
        <w:rPr>
          <w:rFonts w:ascii="Times New Roman" w:eastAsia="Times New Roman" w:hAnsi="Times New Roman" w:cs="Times New Roman"/>
          <w:b/>
          <w:bCs/>
          <w:sz w:val="24"/>
          <w:szCs w:val="24"/>
        </w:rPr>
        <w:lastRenderedPageBreak/>
        <w:t>Содержание</w:t>
      </w:r>
    </w:p>
    <w:p w:rsidR="00F36C65" w:rsidRPr="00F36C65" w:rsidRDefault="00490198"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Слушание.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Слушание (различение) тихого и громкого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w:t>
      </w:r>
    </w:p>
    <w:p w:rsidR="00F36C65" w:rsidRPr="00F36C65" w:rsidRDefault="00490198"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w:t>
      </w:r>
    </w:p>
    <w:p w:rsidR="00F2314A" w:rsidRPr="00F36C65" w:rsidRDefault="00F2314A" w:rsidP="00F2314A">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Движение под музыку.</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Игр</w:t>
      </w:r>
      <w:r w:rsidR="00F2314A">
        <w:rPr>
          <w:rFonts w:ascii="Times New Roman" w:eastAsia="Times New Roman" w:hAnsi="Times New Roman" w:cs="Times New Roman"/>
          <w:bCs/>
          <w:sz w:val="24"/>
          <w:szCs w:val="24"/>
        </w:rPr>
        <w:t>а на музыкальных инструментах.</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Сопровождение мелодии игрой на музыкальном инструменте. Своевременное вступление и окончание игры на муз</w:t>
      </w:r>
      <w:r w:rsidR="00F2314A">
        <w:rPr>
          <w:rFonts w:ascii="Times New Roman" w:eastAsia="Times New Roman" w:hAnsi="Times New Roman" w:cs="Times New Roman"/>
          <w:bCs/>
          <w:sz w:val="24"/>
          <w:szCs w:val="24"/>
        </w:rPr>
        <w:t xml:space="preserve">ыкальном инструменте.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F2314A" w:rsidRDefault="00F36C65" w:rsidP="00F2314A">
      <w:pPr>
        <w:spacing w:after="0" w:line="240" w:lineRule="auto"/>
        <w:ind w:firstLine="567"/>
        <w:jc w:val="center"/>
        <w:rPr>
          <w:rFonts w:ascii="Times New Roman" w:eastAsia="Times New Roman" w:hAnsi="Times New Roman" w:cs="Times New Roman"/>
          <w:b/>
          <w:bCs/>
          <w:sz w:val="24"/>
          <w:szCs w:val="24"/>
        </w:rPr>
      </w:pPr>
      <w:r w:rsidRPr="00F2314A">
        <w:rPr>
          <w:rFonts w:ascii="Times New Roman" w:eastAsia="Times New Roman" w:hAnsi="Times New Roman" w:cs="Times New Roman"/>
          <w:b/>
          <w:bCs/>
          <w:sz w:val="24"/>
          <w:szCs w:val="24"/>
        </w:rPr>
        <w:t>«Изобразительная деятельность (лепка, рисование)»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Изобразительная деятельность занимает важное ме</w:t>
      </w:r>
      <w:r w:rsidR="00F2314A">
        <w:rPr>
          <w:rFonts w:ascii="Times New Roman" w:eastAsia="Times New Roman" w:hAnsi="Times New Roman" w:cs="Times New Roman"/>
          <w:bCs/>
          <w:sz w:val="24"/>
          <w:szCs w:val="24"/>
        </w:rPr>
        <w:t xml:space="preserve">сто в работе с ребенком с РАС. </w:t>
      </w:r>
      <w:r w:rsidRPr="00F36C65">
        <w:rPr>
          <w:rFonts w:ascii="Times New Roman" w:eastAsia="Times New Roman" w:hAnsi="Times New Roman" w:cs="Times New Roman"/>
          <w:bCs/>
          <w:sz w:val="24"/>
          <w:szCs w:val="24"/>
        </w:rPr>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Разнообразие используемых техник делает работы детей выразительнее, богаче по содержанию, доставляет им много положительных эмоций.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Материально-техническое оснащение учебного предмета «Изобразительная деятельность» предусматривает: </w:t>
      </w:r>
    </w:p>
    <w:p w:rsidR="00F36C65" w:rsidRPr="00F36C65" w:rsidRDefault="00F36C65" w:rsidP="00E86824">
      <w:pPr>
        <w:numPr>
          <w:ilvl w:val="0"/>
          <w:numId w:val="29"/>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F36C65" w:rsidRPr="00F36C65" w:rsidRDefault="00F36C65" w:rsidP="00E86824">
      <w:pPr>
        <w:numPr>
          <w:ilvl w:val="0"/>
          <w:numId w:val="29"/>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F36C65" w:rsidRPr="00F36C65" w:rsidRDefault="00F36C65" w:rsidP="00E86824">
      <w:pPr>
        <w:numPr>
          <w:ilvl w:val="0"/>
          <w:numId w:val="29"/>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учащихся и др.; магнитная и ковролиновая доски.</w:t>
      </w:r>
    </w:p>
    <w:p w:rsidR="00F36C65" w:rsidRDefault="00F36C65" w:rsidP="00E86824">
      <w:pPr>
        <w:numPr>
          <w:ilvl w:val="0"/>
          <w:numId w:val="29"/>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F2314A" w:rsidRPr="00F36C65" w:rsidRDefault="00F2314A" w:rsidP="00F2314A">
      <w:pPr>
        <w:spacing w:after="0" w:line="240" w:lineRule="auto"/>
        <w:ind w:left="360"/>
        <w:jc w:val="both"/>
        <w:rPr>
          <w:rFonts w:ascii="Times New Roman" w:eastAsia="Times New Roman" w:hAnsi="Times New Roman" w:cs="Times New Roman"/>
          <w:bCs/>
          <w:sz w:val="24"/>
          <w:szCs w:val="24"/>
        </w:rPr>
      </w:pPr>
    </w:p>
    <w:p w:rsidR="00F36C65" w:rsidRPr="00F2314A" w:rsidRDefault="00F36C65" w:rsidP="00F2314A">
      <w:pPr>
        <w:spacing w:after="0" w:line="240" w:lineRule="auto"/>
        <w:jc w:val="center"/>
        <w:rPr>
          <w:rFonts w:ascii="Times New Roman" w:eastAsia="Times New Roman" w:hAnsi="Times New Roman" w:cs="Times New Roman"/>
          <w:b/>
          <w:bCs/>
          <w:sz w:val="24"/>
          <w:szCs w:val="24"/>
        </w:rPr>
      </w:pPr>
      <w:r w:rsidRPr="00F2314A">
        <w:rPr>
          <w:rFonts w:ascii="Times New Roman" w:eastAsia="Times New Roman" w:hAnsi="Times New Roman" w:cs="Times New Roman"/>
          <w:b/>
          <w:bCs/>
          <w:sz w:val="24"/>
          <w:szCs w:val="24"/>
        </w:rPr>
        <w:t>«Изобразительная деятельность (лепка, рисование)»1 класс</w:t>
      </w:r>
      <w:r w:rsidR="00F2314A" w:rsidRPr="00F2314A">
        <w:rPr>
          <w:rFonts w:ascii="Times New Roman" w:eastAsia="Times New Roman" w:hAnsi="Times New Roman" w:cs="Times New Roman"/>
          <w:b/>
          <w:bCs/>
          <w:sz w:val="24"/>
          <w:szCs w:val="24"/>
        </w:rPr>
        <w:t xml:space="preserve"> </w:t>
      </w:r>
      <w:r w:rsidRPr="00F2314A">
        <w:rPr>
          <w:rFonts w:ascii="Times New Roman" w:eastAsia="Times New Roman" w:hAnsi="Times New Roman" w:cs="Times New Roman"/>
          <w:b/>
          <w:bCs/>
          <w:sz w:val="24"/>
          <w:szCs w:val="24"/>
        </w:rPr>
        <w:t>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-Освоение средств изобразительной деятельности и их использование в повседневной жизни.</w:t>
      </w:r>
    </w:p>
    <w:p w:rsidR="00F2314A" w:rsidRPr="00F36C65" w:rsidRDefault="00F36C65" w:rsidP="00F2314A">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доступным видам изобразительной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использовать инструменты и материалы в процессе доступной изобразительной деятельности (лепка, рисование, аппликация).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использовать различные изобразительные технологии в процессе рисования, лепки, аппликации.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-Способность к самостоятельной изобразительной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-Положительные эмоциональные реакции (удовольствие, радость) в процессе изобразительной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-Стремление к собственной творческой деятельности и умение демонстрировать результаты работы.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выражать свое отношение к результатам собственной и чужой творческой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-Готовность к участию в совместных мероприятиях</w:t>
      </w:r>
      <w:r w:rsidRPr="00F36C65">
        <w:rPr>
          <w:rFonts w:ascii="Times New Roman" w:eastAsia="Times New Roman" w:hAnsi="Times New Roman" w:cs="Times New Roman"/>
          <w:bCs/>
          <w:sz w:val="24"/>
          <w:szCs w:val="24"/>
        </w:rPr>
        <w:t>.</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-Готовность к взаимодействию в творческой деятельности совместно со сверстниками, взрослыми.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использовать полученные навыки для изготовления творческих работ, для участия в выставках, конкурсах рисунков, поделок</w:t>
      </w:r>
    </w:p>
    <w:p w:rsidR="00F36C65" w:rsidRPr="00F2314A" w:rsidRDefault="00F2314A" w:rsidP="00F2314A">
      <w:pPr>
        <w:spacing w:after="0" w:line="240" w:lineRule="auto"/>
        <w:ind w:firstLine="567"/>
        <w:jc w:val="center"/>
        <w:rPr>
          <w:rFonts w:ascii="Times New Roman" w:eastAsia="Times New Roman" w:hAnsi="Times New Roman" w:cs="Times New Roman"/>
          <w:b/>
          <w:bCs/>
          <w:sz w:val="24"/>
          <w:szCs w:val="24"/>
        </w:rPr>
      </w:pPr>
      <w:r w:rsidRPr="00F2314A">
        <w:rPr>
          <w:rFonts w:ascii="Times New Roman" w:eastAsia="Times New Roman" w:hAnsi="Times New Roman" w:cs="Times New Roman"/>
          <w:b/>
          <w:bCs/>
          <w:sz w:val="24"/>
          <w:szCs w:val="24"/>
        </w:rPr>
        <w:t>Содержание</w:t>
      </w:r>
    </w:p>
    <w:p w:rsidR="00F36C65" w:rsidRPr="00F36C65" w:rsidRDefault="00F2314A"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Лепка.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w:t>
      </w:r>
    </w:p>
    <w:p w:rsidR="00F36C65" w:rsidRPr="00F36C65" w:rsidRDefault="00F2314A"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Аппликация.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w:t>
      </w:r>
    </w:p>
    <w:p w:rsidR="00F36C65" w:rsidRPr="00F36C65" w:rsidRDefault="00F2314A"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Рисование.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w:t>
      </w:r>
      <w:r w:rsidRPr="00F36C65">
        <w:rPr>
          <w:rFonts w:ascii="Times New Roman" w:eastAsia="Times New Roman" w:hAnsi="Times New Roman" w:cs="Times New Roman"/>
          <w:bCs/>
          <w:sz w:val="24"/>
          <w:szCs w:val="24"/>
          <w:u w:val="single"/>
        </w:rPr>
        <w:t xml:space="preserve">, </w:t>
      </w:r>
      <w:r w:rsidRPr="00F36C65">
        <w:rPr>
          <w:rFonts w:ascii="Times New Roman" w:eastAsia="Times New Roman" w:hAnsi="Times New Roman" w:cs="Times New Roman"/>
          <w:bCs/>
          <w:sz w:val="24"/>
          <w:szCs w:val="24"/>
        </w:rPr>
        <w:t xml:space="preserve">обмакнуть ворс кисти в краску, снять лишнюю краску о край баночки, рисование на листе бумаги, опустить кисть в воду и т.д. Рисование кистью: прием касания, прием примакивания, прием наращивания массы. Выбор цвета для рисования. </w:t>
      </w:r>
    </w:p>
    <w:p w:rsidR="00F36C65" w:rsidRPr="00F36C65" w:rsidRDefault="00F36C65" w:rsidP="00F36C65">
      <w:pPr>
        <w:spacing w:after="0" w:line="240" w:lineRule="auto"/>
        <w:ind w:firstLine="567"/>
        <w:jc w:val="both"/>
        <w:rPr>
          <w:rFonts w:ascii="Times New Roman" w:eastAsia="Times New Roman" w:hAnsi="Times New Roman" w:cs="Times New Roman"/>
          <w:bCs/>
          <w:i/>
          <w:sz w:val="24"/>
          <w:szCs w:val="24"/>
        </w:rPr>
      </w:pPr>
    </w:p>
    <w:p w:rsidR="00F36C65" w:rsidRPr="00F2314A" w:rsidRDefault="00F2314A" w:rsidP="00F2314A">
      <w:pPr>
        <w:spacing w:after="0" w:line="240" w:lineRule="auto"/>
        <w:ind w:firstLine="567"/>
        <w:jc w:val="both"/>
        <w:rPr>
          <w:rFonts w:ascii="Times New Roman" w:eastAsia="Times New Roman" w:hAnsi="Times New Roman" w:cs="Times New Roman"/>
          <w:b/>
          <w:bCs/>
          <w:sz w:val="24"/>
          <w:szCs w:val="24"/>
        </w:rPr>
      </w:pPr>
      <w:r w:rsidRPr="00F2314A">
        <w:rPr>
          <w:rFonts w:ascii="Times New Roman" w:eastAsia="Times New Roman" w:hAnsi="Times New Roman" w:cs="Times New Roman"/>
          <w:b/>
          <w:bCs/>
          <w:sz w:val="24"/>
          <w:szCs w:val="24"/>
        </w:rPr>
        <w:lastRenderedPageBreak/>
        <w:t>«Изобразительная деятельность (лепка, рисование)»</w:t>
      </w:r>
      <w:r>
        <w:rPr>
          <w:rFonts w:ascii="Times New Roman" w:eastAsia="Times New Roman" w:hAnsi="Times New Roman" w:cs="Times New Roman"/>
          <w:b/>
          <w:bCs/>
          <w:sz w:val="24"/>
          <w:szCs w:val="24"/>
        </w:rPr>
        <w:t xml:space="preserve"> 2 </w:t>
      </w:r>
      <w:r w:rsidRPr="00F2314A">
        <w:rPr>
          <w:rFonts w:ascii="Times New Roman" w:eastAsia="Times New Roman" w:hAnsi="Times New Roman" w:cs="Times New Roman"/>
          <w:b/>
          <w:bCs/>
          <w:sz w:val="24"/>
          <w:szCs w:val="24"/>
        </w:rPr>
        <w:t>класс 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-Освоение средств изобразительной деятельности и их использование в повседневной жизни.</w:t>
      </w:r>
    </w:p>
    <w:p w:rsidR="00F36C65" w:rsidRPr="00F36C65" w:rsidRDefault="00F36C65" w:rsidP="00F2314A">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доступным видам изобразительной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использовать инструменты и материалы в процессе доступной изобразительной деятельности (лепка, рисование, аппликация).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использовать различные изобразительные технологии в процессе рисования, лепки, аппликации.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-Способность к самостоятельной изобразительной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-Положительные эмоциональные реакции (удовольствие, радость) в процессе изобразительной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-Стремление к собственной творческой деятельности и умение демонстрировать результаты работы.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выражать свое отношение к результатам собственной и чужой творческой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-Готовность к участию в совместных мероприятиях</w:t>
      </w:r>
      <w:r w:rsidRPr="00F36C65">
        <w:rPr>
          <w:rFonts w:ascii="Times New Roman" w:eastAsia="Times New Roman" w:hAnsi="Times New Roman" w:cs="Times New Roman"/>
          <w:bCs/>
          <w:sz w:val="24"/>
          <w:szCs w:val="24"/>
        </w:rPr>
        <w:t>.</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-Готовность к взаимодействию в творческой деятельности совместно со сверстниками, взрослыми.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использовать полученные навыки для изготовления творческих работ, для участия в выставках, конкурсах рисунков, поделок</w:t>
      </w:r>
    </w:p>
    <w:p w:rsidR="00F36C65" w:rsidRPr="00F2314A" w:rsidRDefault="00F2314A" w:rsidP="00F2314A">
      <w:pPr>
        <w:spacing w:after="0" w:line="240" w:lineRule="auto"/>
        <w:ind w:firstLine="567"/>
        <w:jc w:val="center"/>
        <w:rPr>
          <w:rFonts w:ascii="Times New Roman" w:eastAsia="Times New Roman" w:hAnsi="Times New Roman" w:cs="Times New Roman"/>
          <w:b/>
          <w:bCs/>
          <w:sz w:val="24"/>
          <w:szCs w:val="24"/>
        </w:rPr>
      </w:pPr>
      <w:r w:rsidRPr="00F2314A">
        <w:rPr>
          <w:rFonts w:ascii="Times New Roman" w:eastAsia="Times New Roman" w:hAnsi="Times New Roman" w:cs="Times New Roman"/>
          <w:b/>
          <w:bCs/>
          <w:sz w:val="24"/>
          <w:szCs w:val="24"/>
        </w:rPr>
        <w:t>Содержание</w:t>
      </w:r>
    </w:p>
    <w:p w:rsidR="00F36C65" w:rsidRPr="00F36C65" w:rsidRDefault="00F2314A"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Лепка.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w:t>
      </w:r>
    </w:p>
    <w:p w:rsidR="00F36C65" w:rsidRPr="00F36C65" w:rsidRDefault="00F2314A"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Аппликация.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w:t>
      </w:r>
    </w:p>
    <w:p w:rsidR="00F36C65" w:rsidRPr="00F36C65" w:rsidRDefault="00F2314A"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Рисование.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 </w:t>
      </w:r>
    </w:p>
    <w:p w:rsidR="00F36C65" w:rsidRPr="00F2314A" w:rsidRDefault="00F2314A" w:rsidP="00F2314A">
      <w:pPr>
        <w:spacing w:after="0" w:line="240" w:lineRule="auto"/>
        <w:ind w:firstLine="567"/>
        <w:jc w:val="both"/>
        <w:rPr>
          <w:rFonts w:ascii="Times New Roman" w:eastAsia="Times New Roman" w:hAnsi="Times New Roman" w:cs="Times New Roman"/>
          <w:b/>
          <w:bCs/>
          <w:sz w:val="24"/>
          <w:szCs w:val="24"/>
        </w:rPr>
      </w:pPr>
      <w:r w:rsidRPr="00F2314A">
        <w:rPr>
          <w:rFonts w:ascii="Times New Roman" w:eastAsia="Times New Roman" w:hAnsi="Times New Roman" w:cs="Times New Roman"/>
          <w:b/>
          <w:bCs/>
          <w:sz w:val="24"/>
          <w:szCs w:val="24"/>
        </w:rPr>
        <w:t>«Изобразительная деятельность (лепка, рисование)»</w:t>
      </w:r>
      <w:r>
        <w:rPr>
          <w:rFonts w:ascii="Times New Roman" w:eastAsia="Times New Roman" w:hAnsi="Times New Roman" w:cs="Times New Roman"/>
          <w:b/>
          <w:bCs/>
          <w:sz w:val="24"/>
          <w:szCs w:val="24"/>
        </w:rPr>
        <w:t xml:space="preserve"> 3 </w:t>
      </w:r>
      <w:r w:rsidRPr="00F2314A">
        <w:rPr>
          <w:rFonts w:ascii="Times New Roman" w:eastAsia="Times New Roman" w:hAnsi="Times New Roman" w:cs="Times New Roman"/>
          <w:b/>
          <w:bCs/>
          <w:sz w:val="24"/>
          <w:szCs w:val="24"/>
        </w:rPr>
        <w:t>класс 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-Освоение средств изобразительной деятельности и их использование в повседневной жизни.</w:t>
      </w:r>
    </w:p>
    <w:p w:rsidR="00F36C65" w:rsidRPr="00F36C65" w:rsidRDefault="00F36C65" w:rsidP="00F2314A">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доступным видам изобразительной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использовать инструменты и материалы в процессе доступной изобразительной деятельности (лепка, рисование, аппликация).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использовать различные изобразительные технологии в процессе рисования, лепки, аппликации.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-Способность к самостоятельной изобразительной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-Положительные эмоциональные реакции (удовольствие, радость) в процессе изобразительной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-Стремление к собственной творческой деятельности и умение демонстрировать результаты работы.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выражать свое отношение к результатам собственной и чужой творческой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-Готовность к участию в совместных мероприятиях</w:t>
      </w:r>
      <w:r w:rsidRPr="00F36C65">
        <w:rPr>
          <w:rFonts w:ascii="Times New Roman" w:eastAsia="Times New Roman" w:hAnsi="Times New Roman" w:cs="Times New Roman"/>
          <w:bCs/>
          <w:sz w:val="24"/>
          <w:szCs w:val="24"/>
        </w:rPr>
        <w:t>.</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-Готовность к взаимодействию в творческой деятельности совместно со сверстниками, взрослыми.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использовать полученные навыки для изготовления творческих работ, для участия в выставках, конкурсах рисунков, поделок</w:t>
      </w:r>
    </w:p>
    <w:p w:rsidR="00F36C65" w:rsidRPr="00F2314A" w:rsidRDefault="00F2314A" w:rsidP="00F2314A">
      <w:pPr>
        <w:spacing w:after="0" w:line="240" w:lineRule="auto"/>
        <w:ind w:firstLine="567"/>
        <w:jc w:val="center"/>
        <w:rPr>
          <w:rFonts w:ascii="Times New Roman" w:eastAsia="Times New Roman" w:hAnsi="Times New Roman" w:cs="Times New Roman"/>
          <w:b/>
          <w:bCs/>
          <w:sz w:val="24"/>
          <w:szCs w:val="24"/>
        </w:rPr>
      </w:pPr>
      <w:r w:rsidRPr="00F2314A">
        <w:rPr>
          <w:rFonts w:ascii="Times New Roman" w:eastAsia="Times New Roman" w:hAnsi="Times New Roman" w:cs="Times New Roman"/>
          <w:b/>
          <w:bCs/>
          <w:sz w:val="24"/>
          <w:szCs w:val="24"/>
        </w:rPr>
        <w:t>Содержание</w:t>
      </w:r>
    </w:p>
    <w:p w:rsidR="00F36C65" w:rsidRPr="00F36C65" w:rsidRDefault="00F2314A"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Лепка.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w:t>
      </w:r>
    </w:p>
    <w:p w:rsidR="00F36C65" w:rsidRPr="00F36C65" w:rsidRDefault="00F2314A"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Аппликация.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w:t>
      </w:r>
    </w:p>
    <w:p w:rsidR="00F36C65" w:rsidRPr="00F36C65" w:rsidRDefault="00F2314A"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Рисование.</w:t>
      </w:r>
    </w:p>
    <w:p w:rsidR="00F36C65" w:rsidRDefault="00F36C65" w:rsidP="00F2314A">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 </w:t>
      </w:r>
    </w:p>
    <w:p w:rsidR="00F36C65" w:rsidRPr="00F2314A" w:rsidRDefault="00F2314A" w:rsidP="00F2314A">
      <w:pPr>
        <w:spacing w:after="0" w:line="240" w:lineRule="auto"/>
        <w:ind w:firstLine="567"/>
        <w:jc w:val="both"/>
        <w:rPr>
          <w:rFonts w:ascii="Times New Roman" w:eastAsia="Times New Roman" w:hAnsi="Times New Roman" w:cs="Times New Roman"/>
          <w:b/>
          <w:bCs/>
          <w:sz w:val="24"/>
          <w:szCs w:val="24"/>
        </w:rPr>
      </w:pPr>
      <w:r w:rsidRPr="00F2314A">
        <w:rPr>
          <w:rFonts w:ascii="Times New Roman" w:eastAsia="Times New Roman" w:hAnsi="Times New Roman" w:cs="Times New Roman"/>
          <w:b/>
          <w:bCs/>
          <w:sz w:val="24"/>
          <w:szCs w:val="24"/>
        </w:rPr>
        <w:t>«Изобразительная деятельность (лепка, рисование)»</w:t>
      </w:r>
      <w:r>
        <w:rPr>
          <w:rFonts w:ascii="Times New Roman" w:eastAsia="Times New Roman" w:hAnsi="Times New Roman" w:cs="Times New Roman"/>
          <w:b/>
          <w:bCs/>
          <w:sz w:val="24"/>
          <w:szCs w:val="24"/>
        </w:rPr>
        <w:t xml:space="preserve"> 4 </w:t>
      </w:r>
      <w:r w:rsidRPr="00F2314A">
        <w:rPr>
          <w:rFonts w:ascii="Times New Roman" w:eastAsia="Times New Roman" w:hAnsi="Times New Roman" w:cs="Times New Roman"/>
          <w:b/>
          <w:bCs/>
          <w:sz w:val="24"/>
          <w:szCs w:val="24"/>
        </w:rPr>
        <w:t>класс 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-Освоение средств изобразительной деятельности и их использование в повседневной жизни.</w:t>
      </w:r>
    </w:p>
    <w:p w:rsidR="00F36C65" w:rsidRPr="00F36C65" w:rsidRDefault="00F36C65" w:rsidP="00F2314A">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доступным видам изобразительной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использовать инструменты и материалы в процессе доступной изобразительной деятельности (лепка, рисование, аппликация).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использовать различные изобразительные технологии в процессе рисования, лепки, аппликации.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-Способность к самостоятельной изобразительной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-Положительные эмоциональные реакции (удовольствие, радость) в процессе изобразительной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-Стремление к собственной творческой деятельности и умение демонстрировать результаты работы.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выражать свое отношение к результатам собственной и чужой творческой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-Готовность к участию в совместных мероприятиях</w:t>
      </w:r>
      <w:r w:rsidRPr="00F36C65">
        <w:rPr>
          <w:rFonts w:ascii="Times New Roman" w:eastAsia="Times New Roman" w:hAnsi="Times New Roman" w:cs="Times New Roman"/>
          <w:bCs/>
          <w:sz w:val="24"/>
          <w:szCs w:val="24"/>
        </w:rPr>
        <w:t>.</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-Готовность к взаимодействию в творческой деятельности совместно со сверстниками, взрослыми.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использовать полученные навыки для изготовления творческих работ, для участия в выставках, конкурсах рисунков, поделок</w:t>
      </w:r>
    </w:p>
    <w:p w:rsidR="00F36C65" w:rsidRPr="00F2314A" w:rsidRDefault="00F2314A" w:rsidP="00F2314A">
      <w:pPr>
        <w:spacing w:after="0" w:line="240" w:lineRule="auto"/>
        <w:ind w:firstLine="567"/>
        <w:jc w:val="center"/>
        <w:rPr>
          <w:rFonts w:ascii="Times New Roman" w:eastAsia="Times New Roman" w:hAnsi="Times New Roman" w:cs="Times New Roman"/>
          <w:b/>
          <w:bCs/>
          <w:sz w:val="24"/>
          <w:szCs w:val="24"/>
        </w:rPr>
      </w:pPr>
      <w:r w:rsidRPr="00F2314A">
        <w:rPr>
          <w:rFonts w:ascii="Times New Roman" w:eastAsia="Times New Roman" w:hAnsi="Times New Roman" w:cs="Times New Roman"/>
          <w:b/>
          <w:bCs/>
          <w:sz w:val="24"/>
          <w:szCs w:val="24"/>
        </w:rPr>
        <w:t>Содержание</w:t>
      </w:r>
    </w:p>
    <w:p w:rsidR="00F36C65" w:rsidRPr="00F36C65" w:rsidRDefault="00F2314A"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Лепка.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Декоративная лепка изделия с нанесением орнаментов (растительного, геометрического). Лепка нескольких предметов (объектов), объединённых сюжетом.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Аппликаци</w:t>
      </w:r>
      <w:r w:rsidR="00F2314A">
        <w:rPr>
          <w:rFonts w:ascii="Times New Roman" w:eastAsia="Times New Roman" w:hAnsi="Times New Roman" w:cs="Times New Roman"/>
          <w:bCs/>
          <w:sz w:val="24"/>
          <w:szCs w:val="24"/>
        </w:rPr>
        <w:t>я.</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F36C65" w:rsidRPr="00F36C65" w:rsidRDefault="00F2314A"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Рисование.</w:t>
      </w:r>
    </w:p>
    <w:p w:rsidR="00F36C65" w:rsidRPr="00F36C65" w:rsidRDefault="00F36C65" w:rsidP="00F36C65">
      <w:pPr>
        <w:spacing w:after="0" w:line="240" w:lineRule="auto"/>
        <w:ind w:firstLine="567"/>
        <w:jc w:val="both"/>
        <w:rPr>
          <w:rFonts w:ascii="Times New Roman" w:eastAsia="Times New Roman" w:hAnsi="Times New Roman" w:cs="Times New Roman"/>
          <w:bCs/>
          <w:i/>
          <w:sz w:val="24"/>
          <w:szCs w:val="24"/>
        </w:rPr>
      </w:pPr>
      <w:r w:rsidRPr="00F36C65">
        <w:rPr>
          <w:rFonts w:ascii="Times New Roman" w:eastAsia="Times New Roman" w:hAnsi="Times New Roman" w:cs="Times New Roman"/>
          <w:bCs/>
          <w:sz w:val="24"/>
          <w:szCs w:val="24"/>
        </w:rPr>
        <w:t xml:space="preserve">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 «под батик». </w:t>
      </w:r>
    </w:p>
    <w:p w:rsidR="00F36C65" w:rsidRPr="00F36C65" w:rsidRDefault="00F36C65" w:rsidP="00F2314A">
      <w:pPr>
        <w:spacing w:after="0" w:line="240" w:lineRule="auto"/>
        <w:jc w:val="both"/>
        <w:rPr>
          <w:rFonts w:ascii="Times New Roman" w:eastAsia="Times New Roman" w:hAnsi="Times New Roman" w:cs="Times New Roman"/>
          <w:bCs/>
          <w:sz w:val="24"/>
          <w:szCs w:val="24"/>
        </w:rPr>
      </w:pPr>
    </w:p>
    <w:p w:rsidR="00F36C65" w:rsidRPr="00F2314A" w:rsidRDefault="00F36C65" w:rsidP="00F2314A">
      <w:pPr>
        <w:spacing w:after="0" w:line="240" w:lineRule="auto"/>
        <w:ind w:firstLine="567"/>
        <w:jc w:val="center"/>
        <w:rPr>
          <w:rFonts w:ascii="Times New Roman" w:eastAsia="Times New Roman" w:hAnsi="Times New Roman" w:cs="Times New Roman"/>
          <w:b/>
          <w:bCs/>
          <w:sz w:val="24"/>
          <w:szCs w:val="24"/>
        </w:rPr>
      </w:pPr>
      <w:r w:rsidRPr="00F2314A">
        <w:rPr>
          <w:rFonts w:ascii="Times New Roman" w:eastAsia="Times New Roman" w:hAnsi="Times New Roman" w:cs="Times New Roman"/>
          <w:b/>
          <w:bCs/>
          <w:sz w:val="24"/>
          <w:szCs w:val="24"/>
        </w:rPr>
        <w:t>«Адаптивная физкультура»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Одним из важнейших направлений работы с детьми с РАС является физическое развитие, которое происходит на занятиях по адаптивной физической культуре. Целью</w:t>
      </w:r>
      <w:r w:rsidRPr="00F36C65">
        <w:rPr>
          <w:rFonts w:ascii="Times New Roman" w:eastAsia="Times New Roman" w:hAnsi="Times New Roman" w:cs="Times New Roman"/>
          <w:bCs/>
          <w:i/>
          <w:sz w:val="24"/>
          <w:szCs w:val="24"/>
        </w:rPr>
        <w:t xml:space="preserve"> </w:t>
      </w:r>
      <w:r w:rsidRPr="00F36C65">
        <w:rPr>
          <w:rFonts w:ascii="Times New Roman" w:eastAsia="Times New Roman" w:hAnsi="Times New Roman" w:cs="Times New Roman"/>
          <w:bCs/>
          <w:sz w:val="24"/>
          <w:szCs w:val="24"/>
        </w:rPr>
        <w:t>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w:t>
      </w:r>
      <w:r w:rsidR="00F2314A">
        <w:rPr>
          <w:rFonts w:ascii="Times New Roman" w:eastAsia="Times New Roman" w:hAnsi="Times New Roman" w:cs="Times New Roman"/>
          <w:bCs/>
          <w:sz w:val="24"/>
          <w:szCs w:val="24"/>
        </w:rPr>
        <w:t>ипеде,</w:t>
      </w:r>
      <w:r w:rsidRPr="00F36C65">
        <w:rPr>
          <w:rFonts w:ascii="Times New Roman" w:eastAsia="Times New Roman" w:hAnsi="Times New Roman" w:cs="Times New Roman"/>
          <w:bCs/>
          <w:sz w:val="24"/>
          <w:szCs w:val="24"/>
        </w:rPr>
        <w:t xml:space="preserve"> играть в спортивные игры; укрепление и сохранение здоровья  детей, профилактика  болезней и  возникновения вторичных заболеваний.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Программа по адаптивной физическ</w:t>
      </w:r>
      <w:r w:rsidR="00F2314A">
        <w:rPr>
          <w:rFonts w:ascii="Times New Roman" w:eastAsia="Times New Roman" w:hAnsi="Times New Roman" w:cs="Times New Roman"/>
          <w:bCs/>
          <w:sz w:val="24"/>
          <w:szCs w:val="24"/>
        </w:rPr>
        <w:t>ой культуре  включает разделы:</w:t>
      </w:r>
      <w:r w:rsidRPr="00F36C65">
        <w:rPr>
          <w:rFonts w:ascii="Times New Roman" w:eastAsia="Times New Roman" w:hAnsi="Times New Roman" w:cs="Times New Roman"/>
          <w:bCs/>
          <w:sz w:val="24"/>
          <w:szCs w:val="24"/>
        </w:rPr>
        <w:t xml:space="preserve"> «Спортивные и подвижные игры», «Велосипедная </w:t>
      </w:r>
      <w:r w:rsidR="00F2314A">
        <w:rPr>
          <w:rFonts w:ascii="Times New Roman" w:eastAsia="Times New Roman" w:hAnsi="Times New Roman" w:cs="Times New Roman"/>
          <w:bCs/>
          <w:sz w:val="24"/>
          <w:szCs w:val="24"/>
        </w:rPr>
        <w:t>подготовка»</w:t>
      </w:r>
      <w:r w:rsidRPr="00F36C65">
        <w:rPr>
          <w:rFonts w:ascii="Times New Roman" w:eastAsia="Times New Roman" w:hAnsi="Times New Roman" w:cs="Times New Roman"/>
          <w:bCs/>
          <w:sz w:val="24"/>
          <w:szCs w:val="24"/>
        </w:rPr>
        <w:t xml:space="preserve">, «Туризм». </w:t>
      </w:r>
    </w:p>
    <w:p w:rsidR="00F36C65" w:rsidRPr="00F36C65" w:rsidRDefault="00F36C65" w:rsidP="00F2314A">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и т.д.). Содержанием раздела «Велосипедная подготовка» является обучение езде на трехколесн</w:t>
      </w:r>
      <w:r w:rsidR="00F2314A">
        <w:rPr>
          <w:rFonts w:ascii="Times New Roman" w:eastAsia="Times New Roman" w:hAnsi="Times New Roman" w:cs="Times New Roman"/>
          <w:bCs/>
          <w:sz w:val="24"/>
          <w:szCs w:val="24"/>
        </w:rPr>
        <w:t>ом и на двухколесном велосипеде</w:t>
      </w:r>
      <w:r w:rsidRPr="00F36C65">
        <w:rPr>
          <w:rFonts w:ascii="Times New Roman" w:eastAsia="Times New Roman" w:hAnsi="Times New Roman" w:cs="Times New Roman"/>
          <w:bCs/>
          <w:sz w:val="24"/>
          <w:szCs w:val="24"/>
        </w:rPr>
        <w:t xml:space="preserve">. Программный материал раздела «Туризм» предусматривает овладение различными туристическими навыками.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Материально-техническое оснащение учебного предмета «Адаптивная физкультура» включает: </w:t>
      </w:r>
    </w:p>
    <w:p w:rsidR="00F36C65" w:rsidRPr="00F36C65" w:rsidRDefault="00F36C65" w:rsidP="00E86824">
      <w:pPr>
        <w:numPr>
          <w:ilvl w:val="0"/>
          <w:numId w:val="30"/>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F36C65" w:rsidRPr="00F36C65" w:rsidRDefault="00F36C65" w:rsidP="00E86824">
      <w:pPr>
        <w:numPr>
          <w:ilvl w:val="0"/>
          <w:numId w:val="30"/>
        </w:numPr>
        <w:spacing w:after="0" w:line="240" w:lineRule="auto"/>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спортивный инвентарь: гимнастические мячи разного диаметра, обручи, кегли, мягкие модули различных форм, гимнастические коврики, мячи,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B31BBF" w:rsidRDefault="00F2314A" w:rsidP="00B31BBF">
      <w:pPr>
        <w:spacing w:after="0" w:line="240" w:lineRule="auto"/>
        <w:ind w:firstLine="567"/>
        <w:jc w:val="center"/>
        <w:rPr>
          <w:rFonts w:ascii="Times New Roman" w:eastAsia="Times New Roman" w:hAnsi="Times New Roman" w:cs="Times New Roman"/>
          <w:b/>
          <w:bCs/>
          <w:sz w:val="24"/>
          <w:szCs w:val="24"/>
        </w:rPr>
      </w:pPr>
      <w:r w:rsidRPr="00B31BBF">
        <w:rPr>
          <w:rFonts w:ascii="Times New Roman" w:eastAsia="Times New Roman" w:hAnsi="Times New Roman" w:cs="Times New Roman"/>
          <w:b/>
          <w:bCs/>
          <w:sz w:val="24"/>
          <w:szCs w:val="24"/>
        </w:rPr>
        <w:t xml:space="preserve">Адаптивная физкультура. </w:t>
      </w:r>
      <w:r w:rsidR="00F36C65" w:rsidRPr="00B31BBF">
        <w:rPr>
          <w:rFonts w:ascii="Times New Roman" w:eastAsia="Times New Roman" w:hAnsi="Times New Roman" w:cs="Times New Roman"/>
          <w:b/>
          <w:bCs/>
          <w:sz w:val="24"/>
          <w:szCs w:val="24"/>
        </w:rPr>
        <w:t>1(дополнительный класс)</w:t>
      </w:r>
      <w:r w:rsidR="00B31BBF" w:rsidRPr="00B31BBF">
        <w:rPr>
          <w:rFonts w:ascii="Times New Roman" w:eastAsia="Times New Roman" w:hAnsi="Times New Roman" w:cs="Times New Roman"/>
          <w:b/>
          <w:bCs/>
          <w:sz w:val="24"/>
          <w:szCs w:val="24"/>
        </w:rPr>
        <w:t xml:space="preserve"> </w:t>
      </w:r>
      <w:r w:rsidR="00F36C65" w:rsidRPr="00B31BBF">
        <w:rPr>
          <w:rFonts w:ascii="Times New Roman" w:eastAsia="Times New Roman" w:hAnsi="Times New Roman" w:cs="Times New Roman"/>
          <w:b/>
          <w:bCs/>
          <w:sz w:val="24"/>
          <w:szCs w:val="24"/>
        </w:rPr>
        <w:t>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-Восприятие собственного тела, осознание своих физических возможностей и ограничений</w:t>
      </w:r>
      <w:r w:rsidRPr="00F36C65">
        <w:rPr>
          <w:rFonts w:ascii="Times New Roman" w:eastAsia="Times New Roman" w:hAnsi="Times New Roman" w:cs="Times New Roman"/>
          <w:bCs/>
          <w:sz w:val="24"/>
          <w:szCs w:val="24"/>
        </w:rPr>
        <w:t>.</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F36C65" w:rsidRPr="00F36C65" w:rsidRDefault="00F36C65" w:rsidP="00B31BBF">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-Освоение двигательных навыков, координации, последовательности</w:t>
      </w:r>
      <w:r w:rsidR="00B31BBF">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движений.</w:t>
      </w:r>
    </w:p>
    <w:p w:rsidR="00F36C65" w:rsidRPr="00F36C65" w:rsidRDefault="00F36C65" w:rsidP="00B31BBF">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-Совершенствование физических качеств: ловкости, силы, быстроты,</w:t>
      </w:r>
      <w:r w:rsidR="00B31BBF">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выносливости.</w:t>
      </w:r>
    </w:p>
    <w:p w:rsidR="00F36C65" w:rsidRPr="00F36C65" w:rsidRDefault="00F36C65" w:rsidP="00B31BBF">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радоваться успехам: выше прыгнул, быстрее пробежал и</w:t>
      </w:r>
      <w:r w:rsidR="00B31BBF">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lastRenderedPageBreak/>
        <w:t>-Соотнесение самочувствия с настроением, собственной активностью, самостоятельностью и независимостью.</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определять свое самочувствие в связи с физической нагрузкой: усталость, болевые ощущения,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-Повышение уровня самостоятельности в освоении и совершенствовании двигательных умений.</w:t>
      </w:r>
    </w:p>
    <w:p w:rsidR="00F36C65" w:rsidRPr="00F36C65" w:rsidRDefault="00F36C65" w:rsidP="00B31BBF">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-Освоение доступных видов физкультурно-спортивной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определенным видам физкультурно-с</w:t>
      </w:r>
      <w:r w:rsidR="00B31BBF">
        <w:rPr>
          <w:rFonts w:ascii="Times New Roman" w:eastAsia="Times New Roman" w:hAnsi="Times New Roman" w:cs="Times New Roman"/>
          <w:bCs/>
          <w:sz w:val="24"/>
          <w:szCs w:val="24"/>
        </w:rPr>
        <w:t>портивной деятельности</w:t>
      </w:r>
    </w:p>
    <w:p w:rsidR="00F36C65" w:rsidRPr="00F36C65" w:rsidRDefault="00F36C65" w:rsidP="00B31BBF">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ездить на велосипеде, ката</w:t>
      </w:r>
      <w:r w:rsidR="00B31BBF">
        <w:rPr>
          <w:rFonts w:ascii="Times New Roman" w:eastAsia="Times New Roman" w:hAnsi="Times New Roman" w:cs="Times New Roman"/>
          <w:bCs/>
          <w:sz w:val="24"/>
          <w:szCs w:val="24"/>
        </w:rPr>
        <w:t>ться на санках, ходить на лыжах</w:t>
      </w:r>
      <w:r w:rsidRPr="00F36C65">
        <w:rPr>
          <w:rFonts w:ascii="Times New Roman" w:eastAsia="Times New Roman" w:hAnsi="Times New Roman" w:cs="Times New Roman"/>
          <w:bCs/>
          <w:sz w:val="24"/>
          <w:szCs w:val="24"/>
        </w:rPr>
        <w:t>, играть в подвижные игры и др.</w:t>
      </w:r>
    </w:p>
    <w:p w:rsidR="00F36C65" w:rsidRPr="00B31BBF" w:rsidRDefault="00B31BBF" w:rsidP="00B31BBF">
      <w:pPr>
        <w:spacing w:after="0" w:line="240" w:lineRule="auto"/>
        <w:ind w:firstLine="567"/>
        <w:jc w:val="both"/>
        <w:rPr>
          <w:rFonts w:ascii="Times New Roman" w:eastAsia="Times New Roman" w:hAnsi="Times New Roman" w:cs="Times New Roman"/>
          <w:b/>
          <w:bCs/>
          <w:sz w:val="24"/>
          <w:szCs w:val="24"/>
        </w:rPr>
      </w:pPr>
      <w:r w:rsidRPr="00B31BBF">
        <w:rPr>
          <w:rFonts w:ascii="Times New Roman" w:eastAsia="Times New Roman" w:hAnsi="Times New Roman" w:cs="Times New Roman"/>
          <w:b/>
          <w:bCs/>
          <w:sz w:val="24"/>
          <w:szCs w:val="24"/>
        </w:rPr>
        <w:t>Адаптивная физкультура. 1(дополнительный класс) 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-Восприятие собственного тела, осознание своих физических возможностей и ограничений</w:t>
      </w:r>
      <w:r w:rsidRPr="00F36C65">
        <w:rPr>
          <w:rFonts w:ascii="Times New Roman" w:eastAsia="Times New Roman" w:hAnsi="Times New Roman" w:cs="Times New Roman"/>
          <w:bCs/>
          <w:sz w:val="24"/>
          <w:szCs w:val="24"/>
        </w:rPr>
        <w:t>.</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F36C65" w:rsidRPr="00F36C65" w:rsidRDefault="00F36C65" w:rsidP="00B31BBF">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-Освоение двигательных навыков, координации, последовательности</w:t>
      </w:r>
      <w:r w:rsidR="00B31BBF">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движений.</w:t>
      </w:r>
    </w:p>
    <w:p w:rsidR="00F36C65" w:rsidRPr="00F36C65" w:rsidRDefault="00F36C65" w:rsidP="00B31BBF">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-Совершенствование физических качеств: ловкости, силы, быстроты,</w:t>
      </w:r>
      <w:r w:rsidR="00B31BBF">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выносливости.</w:t>
      </w:r>
    </w:p>
    <w:p w:rsidR="00F36C65" w:rsidRPr="00F36C65" w:rsidRDefault="00F36C65" w:rsidP="00B31BBF">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радоваться успехам: выше прыгнул, быстрее пробежал и</w:t>
      </w:r>
      <w:r w:rsidR="00B31BBF">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-Соотнесение самочувствия с настроением, собственной активностью, самостоятельностью и независимостью.</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определять свое самочувствие в связи с физической нагрузкой: усталость, болевые ощущения,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-Повышение уровня самостоятельности в освоении и совершенствовании двигательных умений.</w:t>
      </w:r>
    </w:p>
    <w:p w:rsidR="00F36C65" w:rsidRPr="00F36C65" w:rsidRDefault="00F36C65" w:rsidP="00B31BBF">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-Освоение доступных видов физкультурно-спортивной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определенным видам физкультурно-спортивной деяте</w:t>
      </w:r>
      <w:r w:rsidR="00B31BBF">
        <w:rPr>
          <w:rFonts w:ascii="Times New Roman" w:eastAsia="Times New Roman" w:hAnsi="Times New Roman" w:cs="Times New Roman"/>
          <w:bCs/>
          <w:sz w:val="24"/>
          <w:szCs w:val="24"/>
        </w:rPr>
        <w:t>льности</w:t>
      </w:r>
    </w:p>
    <w:p w:rsidR="00F36C65" w:rsidRPr="00F36C65" w:rsidRDefault="00F36C65" w:rsidP="00B31BBF">
      <w:pPr>
        <w:spacing w:after="0" w:line="240" w:lineRule="auto"/>
        <w:ind w:firstLine="567"/>
        <w:jc w:val="both"/>
        <w:rPr>
          <w:rFonts w:ascii="Times New Roman" w:eastAsia="Times New Roman" w:hAnsi="Times New Roman" w:cs="Times New Roman"/>
          <w:bCs/>
          <w:sz w:val="24"/>
          <w:szCs w:val="24"/>
        </w:rPr>
      </w:pPr>
    </w:p>
    <w:p w:rsidR="00F36C65" w:rsidRPr="00B31BBF" w:rsidRDefault="00B31BBF" w:rsidP="00B31BBF">
      <w:pPr>
        <w:spacing w:after="0" w:line="240" w:lineRule="auto"/>
        <w:ind w:firstLine="567"/>
        <w:jc w:val="center"/>
        <w:rPr>
          <w:rFonts w:ascii="Times New Roman" w:eastAsia="Times New Roman" w:hAnsi="Times New Roman" w:cs="Times New Roman"/>
          <w:b/>
          <w:bCs/>
          <w:sz w:val="24"/>
          <w:szCs w:val="24"/>
        </w:rPr>
      </w:pPr>
      <w:r w:rsidRPr="00B31BBF">
        <w:rPr>
          <w:rFonts w:ascii="Times New Roman" w:eastAsia="Times New Roman" w:hAnsi="Times New Roman" w:cs="Times New Roman"/>
          <w:b/>
          <w:bCs/>
          <w:sz w:val="24"/>
          <w:szCs w:val="24"/>
        </w:rPr>
        <w:t>Содержание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Спортивные и подвижные игры.</w:t>
      </w:r>
    </w:p>
    <w:p w:rsidR="00F36C65" w:rsidRPr="00F36C65" w:rsidRDefault="00F36C65" w:rsidP="00B31BBF">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Подвижные игры на развитие координационных </w:t>
      </w:r>
      <w:r w:rsidR="00B31BBF">
        <w:rPr>
          <w:rFonts w:ascii="Times New Roman" w:eastAsia="Times New Roman" w:hAnsi="Times New Roman" w:cs="Times New Roman"/>
          <w:bCs/>
          <w:sz w:val="24"/>
          <w:szCs w:val="24"/>
        </w:rPr>
        <w:t xml:space="preserve"> способностей.</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Соблюдение правил игры «Стоп, хоп, раз». Соблюдение правил игры «Болото». Соблюдение последовательности действий в игре-эстафете «Полоса препятствий»: </w:t>
      </w:r>
    </w:p>
    <w:p w:rsidR="00F36C65" w:rsidRPr="00492221" w:rsidRDefault="00492221" w:rsidP="00492221">
      <w:pPr>
        <w:spacing w:after="0" w:line="240" w:lineRule="auto"/>
        <w:ind w:firstLine="567"/>
        <w:jc w:val="center"/>
        <w:rPr>
          <w:rFonts w:ascii="Times New Roman" w:eastAsia="Times New Roman" w:hAnsi="Times New Roman" w:cs="Times New Roman"/>
          <w:b/>
          <w:bCs/>
          <w:sz w:val="24"/>
          <w:szCs w:val="24"/>
        </w:rPr>
      </w:pPr>
      <w:r w:rsidRPr="00492221">
        <w:rPr>
          <w:rFonts w:ascii="Times New Roman" w:eastAsia="Times New Roman" w:hAnsi="Times New Roman" w:cs="Times New Roman"/>
          <w:b/>
          <w:bCs/>
          <w:sz w:val="24"/>
          <w:szCs w:val="24"/>
        </w:rPr>
        <w:t xml:space="preserve">Адаптивная физкультура. </w:t>
      </w:r>
      <w:r>
        <w:rPr>
          <w:rFonts w:ascii="Times New Roman" w:eastAsia="Times New Roman" w:hAnsi="Times New Roman" w:cs="Times New Roman"/>
          <w:b/>
          <w:bCs/>
          <w:sz w:val="24"/>
          <w:szCs w:val="24"/>
        </w:rPr>
        <w:t>1 класс</w:t>
      </w:r>
      <w:r w:rsidRPr="00492221">
        <w:rPr>
          <w:rFonts w:ascii="Times New Roman" w:eastAsia="Times New Roman" w:hAnsi="Times New Roman" w:cs="Times New Roman"/>
          <w:b/>
          <w:bCs/>
          <w:sz w:val="24"/>
          <w:szCs w:val="24"/>
        </w:rPr>
        <w:t xml:space="preserve"> 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-Восприятие собственного тела, осознание своих физических возможностей и ограничений</w:t>
      </w:r>
      <w:r w:rsidRPr="00F36C65">
        <w:rPr>
          <w:rFonts w:ascii="Times New Roman" w:eastAsia="Times New Roman" w:hAnsi="Times New Roman" w:cs="Times New Roman"/>
          <w:bCs/>
          <w:sz w:val="24"/>
          <w:szCs w:val="24"/>
        </w:rPr>
        <w:t>.</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F36C65" w:rsidRPr="00F36C65" w:rsidRDefault="00F36C65" w:rsidP="0049222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-Освоение двигательных навыков, координации, последовательности</w:t>
      </w:r>
      <w:r w:rsidR="00492221">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движений.</w:t>
      </w:r>
    </w:p>
    <w:p w:rsidR="00F36C65" w:rsidRPr="00F36C65" w:rsidRDefault="00F36C65" w:rsidP="0049222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-Совершенствование физических качеств: ловкости, силы, быстроты,</w:t>
      </w:r>
      <w:r w:rsidR="00492221">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выносливости.</w:t>
      </w:r>
    </w:p>
    <w:p w:rsidR="00F36C65" w:rsidRPr="00F36C65" w:rsidRDefault="00F36C65" w:rsidP="0049222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радоваться успехам: выше прыгнул, быстрее пробежал и</w:t>
      </w:r>
      <w:r w:rsidR="00492221">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-Соотнесение самочувствия с настроением, собственной активностью, самостоятельностью и независимостью.</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определять свое самочувствие в связи с физической нагрузкой: усталость, болевые ощущения,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-Повышение уровня самостоятельности в освоении и совершенствовании двигательных умений.</w:t>
      </w:r>
    </w:p>
    <w:p w:rsidR="00F36C65" w:rsidRPr="00F36C65" w:rsidRDefault="00F36C65" w:rsidP="0049222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-Освоение доступных видов физкультурно-спортивной деятельности</w:t>
      </w:r>
    </w:p>
    <w:p w:rsidR="00F36C65" w:rsidRPr="00F36C65" w:rsidRDefault="00F36C65" w:rsidP="0049222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определенным видам физкультурно-спортивной деятельности</w:t>
      </w:r>
    </w:p>
    <w:p w:rsidR="00F36C65" w:rsidRPr="00492221" w:rsidRDefault="00492221" w:rsidP="00492221">
      <w:pPr>
        <w:spacing w:after="0" w:line="240" w:lineRule="auto"/>
        <w:ind w:firstLine="567"/>
        <w:jc w:val="center"/>
        <w:rPr>
          <w:rFonts w:ascii="Times New Roman" w:eastAsia="Times New Roman" w:hAnsi="Times New Roman" w:cs="Times New Roman"/>
          <w:b/>
          <w:bCs/>
          <w:sz w:val="24"/>
          <w:szCs w:val="24"/>
        </w:rPr>
      </w:pPr>
      <w:r w:rsidRPr="00492221">
        <w:rPr>
          <w:rFonts w:ascii="Times New Roman" w:eastAsia="Times New Roman" w:hAnsi="Times New Roman" w:cs="Times New Roman"/>
          <w:b/>
          <w:bCs/>
          <w:sz w:val="24"/>
          <w:szCs w:val="24"/>
        </w:rPr>
        <w:t xml:space="preserve">Содержание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Спортивные и подвижные игр</w:t>
      </w:r>
      <w:r w:rsidR="00492221">
        <w:rPr>
          <w:rFonts w:ascii="Times New Roman" w:eastAsia="Times New Roman" w:hAnsi="Times New Roman" w:cs="Times New Roman"/>
          <w:bCs/>
          <w:sz w:val="24"/>
          <w:szCs w:val="24"/>
        </w:rPr>
        <w:t>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 xml:space="preserve">Соблюдение последовательности действий в игре-эстафете «Полоса препятствий»: прыжки через кирпичики, пролезание по туннелю, бег, передача эстафеты. Подвижные игры на развитие скоростных способностей. </w:t>
      </w:r>
    </w:p>
    <w:p w:rsidR="00F36C65" w:rsidRDefault="00F36C65" w:rsidP="00492221">
      <w:pPr>
        <w:spacing w:after="0" w:line="240" w:lineRule="auto"/>
        <w:jc w:val="both"/>
        <w:rPr>
          <w:rFonts w:ascii="Times New Roman" w:eastAsia="Times New Roman" w:hAnsi="Times New Roman" w:cs="Times New Roman"/>
          <w:bCs/>
          <w:sz w:val="24"/>
          <w:szCs w:val="24"/>
        </w:rPr>
      </w:pPr>
    </w:p>
    <w:p w:rsidR="00F36C65" w:rsidRPr="00492221" w:rsidRDefault="00492221" w:rsidP="00492221">
      <w:pPr>
        <w:spacing w:after="0" w:line="240" w:lineRule="auto"/>
        <w:jc w:val="center"/>
        <w:rPr>
          <w:rFonts w:ascii="Times New Roman" w:eastAsia="Times New Roman" w:hAnsi="Times New Roman" w:cs="Times New Roman"/>
          <w:b/>
          <w:bCs/>
          <w:sz w:val="24"/>
          <w:szCs w:val="24"/>
        </w:rPr>
      </w:pPr>
      <w:r w:rsidRPr="00492221">
        <w:rPr>
          <w:rFonts w:ascii="Times New Roman" w:eastAsia="Times New Roman" w:hAnsi="Times New Roman" w:cs="Times New Roman"/>
          <w:b/>
          <w:bCs/>
          <w:sz w:val="24"/>
          <w:szCs w:val="24"/>
        </w:rPr>
        <w:t xml:space="preserve">Адаптивная физкультура. </w:t>
      </w:r>
      <w:r>
        <w:rPr>
          <w:rFonts w:ascii="Times New Roman" w:eastAsia="Times New Roman" w:hAnsi="Times New Roman" w:cs="Times New Roman"/>
          <w:b/>
          <w:bCs/>
          <w:sz w:val="24"/>
          <w:szCs w:val="24"/>
        </w:rPr>
        <w:t>2 класс</w:t>
      </w:r>
      <w:r w:rsidRPr="00492221">
        <w:rPr>
          <w:rFonts w:ascii="Times New Roman" w:eastAsia="Times New Roman" w:hAnsi="Times New Roman" w:cs="Times New Roman"/>
          <w:b/>
          <w:bCs/>
          <w:sz w:val="24"/>
          <w:szCs w:val="24"/>
        </w:rPr>
        <w:t xml:space="preserve"> 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-Восприятие собственного тела, осознание своих физических возможностей и ограничений</w:t>
      </w:r>
      <w:r w:rsidRPr="00F36C65">
        <w:rPr>
          <w:rFonts w:ascii="Times New Roman" w:eastAsia="Times New Roman" w:hAnsi="Times New Roman" w:cs="Times New Roman"/>
          <w:bCs/>
          <w:sz w:val="24"/>
          <w:szCs w:val="24"/>
        </w:rPr>
        <w:t>.</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F36C65" w:rsidRPr="00F36C65" w:rsidRDefault="00F36C65" w:rsidP="0049222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-Освоение двигательных навыков, координации, последовательности</w:t>
      </w:r>
      <w:r w:rsidR="00492221">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движений.</w:t>
      </w:r>
    </w:p>
    <w:p w:rsidR="00F36C65" w:rsidRPr="00F36C65" w:rsidRDefault="00F36C65" w:rsidP="0049222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-Совершенствование физических качеств: ловкости, силы, быстроты,</w:t>
      </w:r>
      <w:r w:rsidR="00492221">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выносливости.</w:t>
      </w:r>
    </w:p>
    <w:p w:rsidR="00F36C65" w:rsidRPr="00F36C65" w:rsidRDefault="00F36C65" w:rsidP="0049222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радоваться успехам: выше прыгнул, быстрее пробежал и</w:t>
      </w:r>
      <w:r w:rsidR="00492221">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-Соотнесение самочувствия с настроением, собственной активностью, самостоятельностью и независимостью.</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определять свое самочувствие в связи с физической нагрузкой: усталость, болевые ощущения,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-Повышение уровня самостоятельности в освоении и совершенствовании двигательных умений.</w:t>
      </w:r>
    </w:p>
    <w:p w:rsidR="00F36C65" w:rsidRPr="00F36C65" w:rsidRDefault="00F36C65" w:rsidP="0049222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-Освоение доступных видов физкультурно-спортивной деятельности</w:t>
      </w:r>
    </w:p>
    <w:p w:rsidR="00F36C65" w:rsidRPr="00F36C65" w:rsidRDefault="00F36C65" w:rsidP="0049222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определенным видам физкультурно-спортивной деятельности</w:t>
      </w:r>
    </w:p>
    <w:p w:rsidR="00F36C65" w:rsidRPr="00492221" w:rsidRDefault="00492221" w:rsidP="00492221">
      <w:pPr>
        <w:spacing w:after="0" w:line="240" w:lineRule="auto"/>
        <w:ind w:firstLine="567"/>
        <w:jc w:val="center"/>
        <w:rPr>
          <w:rFonts w:ascii="Times New Roman" w:eastAsia="Times New Roman" w:hAnsi="Times New Roman" w:cs="Times New Roman"/>
          <w:b/>
          <w:bCs/>
          <w:sz w:val="24"/>
          <w:szCs w:val="24"/>
        </w:rPr>
      </w:pPr>
      <w:r w:rsidRPr="00492221">
        <w:rPr>
          <w:rFonts w:ascii="Times New Roman" w:eastAsia="Times New Roman" w:hAnsi="Times New Roman" w:cs="Times New Roman"/>
          <w:b/>
          <w:bCs/>
          <w:sz w:val="24"/>
          <w:szCs w:val="24"/>
        </w:rPr>
        <w:t>Содержание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Сп</w:t>
      </w:r>
      <w:r w:rsidR="00492221">
        <w:rPr>
          <w:rFonts w:ascii="Times New Roman" w:eastAsia="Times New Roman" w:hAnsi="Times New Roman" w:cs="Times New Roman"/>
          <w:bCs/>
          <w:sz w:val="24"/>
          <w:szCs w:val="24"/>
        </w:rPr>
        <w:t>ортивные и подвижные игры.</w:t>
      </w:r>
    </w:p>
    <w:p w:rsidR="00F36C65" w:rsidRDefault="00F36C65" w:rsidP="0049222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w:t>
      </w:r>
    </w:p>
    <w:p w:rsidR="00492221" w:rsidRDefault="00492221" w:rsidP="00492221">
      <w:pPr>
        <w:spacing w:after="0" w:line="240" w:lineRule="auto"/>
        <w:ind w:firstLine="567"/>
        <w:jc w:val="both"/>
        <w:rPr>
          <w:rFonts w:ascii="Times New Roman" w:eastAsia="Times New Roman" w:hAnsi="Times New Roman" w:cs="Times New Roman"/>
          <w:bCs/>
          <w:sz w:val="24"/>
          <w:szCs w:val="24"/>
        </w:rPr>
      </w:pPr>
    </w:p>
    <w:p w:rsidR="00492221" w:rsidRPr="00492221" w:rsidRDefault="00492221" w:rsidP="00492221">
      <w:pPr>
        <w:spacing w:after="0" w:line="240" w:lineRule="auto"/>
        <w:ind w:firstLine="567"/>
        <w:jc w:val="center"/>
        <w:rPr>
          <w:rFonts w:ascii="Times New Roman" w:eastAsia="Times New Roman" w:hAnsi="Times New Roman" w:cs="Times New Roman"/>
          <w:b/>
          <w:bCs/>
          <w:sz w:val="24"/>
          <w:szCs w:val="24"/>
        </w:rPr>
      </w:pPr>
      <w:r w:rsidRPr="00492221">
        <w:rPr>
          <w:rFonts w:ascii="Times New Roman" w:eastAsia="Times New Roman" w:hAnsi="Times New Roman" w:cs="Times New Roman"/>
          <w:b/>
          <w:bCs/>
          <w:sz w:val="24"/>
          <w:szCs w:val="24"/>
        </w:rPr>
        <w:t xml:space="preserve">Адаптивная физкультура. </w:t>
      </w:r>
      <w:r>
        <w:rPr>
          <w:rFonts w:ascii="Times New Roman" w:eastAsia="Times New Roman" w:hAnsi="Times New Roman" w:cs="Times New Roman"/>
          <w:b/>
          <w:bCs/>
          <w:sz w:val="24"/>
          <w:szCs w:val="24"/>
        </w:rPr>
        <w:t>3 класс</w:t>
      </w:r>
      <w:r w:rsidRPr="00492221">
        <w:rPr>
          <w:rFonts w:ascii="Times New Roman" w:eastAsia="Times New Roman" w:hAnsi="Times New Roman" w:cs="Times New Roman"/>
          <w:b/>
          <w:bCs/>
          <w:sz w:val="24"/>
          <w:szCs w:val="24"/>
        </w:rPr>
        <w:t xml:space="preserve"> Планируемые результаты</w:t>
      </w:r>
    </w:p>
    <w:p w:rsidR="00F36C65" w:rsidRPr="00F36C65" w:rsidRDefault="00F36C65" w:rsidP="00492221">
      <w:pPr>
        <w:spacing w:after="0" w:line="240" w:lineRule="auto"/>
        <w:jc w:val="both"/>
        <w:rPr>
          <w:rFonts w:ascii="Times New Roman" w:eastAsia="Times New Roman" w:hAnsi="Times New Roman" w:cs="Times New Roman"/>
          <w:bCs/>
          <w:sz w:val="24"/>
          <w:szCs w:val="24"/>
        </w:rPr>
      </w:pP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-Восприятие собственного тела, осознание своих физических возможностей и ограничений</w:t>
      </w:r>
      <w:r w:rsidRPr="00F36C65">
        <w:rPr>
          <w:rFonts w:ascii="Times New Roman" w:eastAsia="Times New Roman" w:hAnsi="Times New Roman" w:cs="Times New Roman"/>
          <w:bCs/>
          <w:sz w:val="24"/>
          <w:szCs w:val="24"/>
        </w:rPr>
        <w:t>.</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F36C65" w:rsidRPr="00F36C65" w:rsidRDefault="00F36C65" w:rsidP="0049222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-Освоение двигательных навыков, координации, последовательности</w:t>
      </w:r>
      <w:r w:rsidR="00492221">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движений.</w:t>
      </w:r>
    </w:p>
    <w:p w:rsidR="00F36C65" w:rsidRPr="00F36C65" w:rsidRDefault="00F36C65" w:rsidP="0049222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-Совершенствование физических качеств: ловкости, силы, быстроты,</w:t>
      </w:r>
      <w:r w:rsidR="00492221">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выносливости.</w:t>
      </w:r>
    </w:p>
    <w:p w:rsidR="00F36C65" w:rsidRPr="00F36C65" w:rsidRDefault="00F36C65" w:rsidP="0049222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радоваться успехам: выше прыгнул, быстрее пробежал и</w:t>
      </w:r>
      <w:r w:rsidR="00492221">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-Соотнесение самочувствия с настроением, собственной активностью, самостоятельностью и независимостью.</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определять свое самочувствие в связи с физической нагрузкой: усталость, болевые ощущения,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-Повышение уровня самостоятельности в освоении и совершенствовании двигательных умений.</w:t>
      </w:r>
    </w:p>
    <w:p w:rsidR="00F36C65" w:rsidRPr="00F36C65" w:rsidRDefault="00F36C65" w:rsidP="0049222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-Освоение доступных видов физкультурно-спортивной деятельности</w:t>
      </w:r>
    </w:p>
    <w:p w:rsidR="00F36C65" w:rsidRPr="00F36C65" w:rsidRDefault="00F36C65" w:rsidP="0049222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определенным видам физкультурно-с</w:t>
      </w:r>
      <w:r w:rsidR="00492221">
        <w:rPr>
          <w:rFonts w:ascii="Times New Roman" w:eastAsia="Times New Roman" w:hAnsi="Times New Roman" w:cs="Times New Roman"/>
          <w:bCs/>
          <w:sz w:val="24"/>
          <w:szCs w:val="24"/>
        </w:rPr>
        <w:t>портивной деятельности</w:t>
      </w:r>
    </w:p>
    <w:p w:rsidR="00F36C65" w:rsidRPr="00492221" w:rsidRDefault="00492221" w:rsidP="00492221">
      <w:pPr>
        <w:spacing w:after="0" w:line="240" w:lineRule="auto"/>
        <w:ind w:firstLine="567"/>
        <w:jc w:val="center"/>
        <w:rPr>
          <w:rFonts w:ascii="Times New Roman" w:eastAsia="Times New Roman" w:hAnsi="Times New Roman" w:cs="Times New Roman"/>
          <w:b/>
          <w:bCs/>
          <w:sz w:val="24"/>
          <w:szCs w:val="24"/>
        </w:rPr>
      </w:pPr>
      <w:r w:rsidRPr="00492221">
        <w:rPr>
          <w:rFonts w:ascii="Times New Roman" w:eastAsia="Times New Roman" w:hAnsi="Times New Roman" w:cs="Times New Roman"/>
          <w:b/>
          <w:bCs/>
          <w:sz w:val="24"/>
          <w:szCs w:val="24"/>
        </w:rPr>
        <w:t>Содержание</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Спо</w:t>
      </w:r>
      <w:r w:rsidR="00492221">
        <w:rPr>
          <w:rFonts w:ascii="Times New Roman" w:eastAsia="Times New Roman" w:hAnsi="Times New Roman" w:cs="Times New Roman"/>
          <w:bCs/>
          <w:sz w:val="24"/>
          <w:szCs w:val="24"/>
        </w:rPr>
        <w:t>ртивные и подвижные игры.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Соблюдение правил игры «Быстрые санки». Соблюдение последовательности действий в игре-эстафете «Строим дом».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Элементы спортивных игр и спортивных упражнений. </w:t>
      </w:r>
    </w:p>
    <w:p w:rsidR="00F36C65" w:rsidRDefault="00F36C65" w:rsidP="00F36C65">
      <w:pPr>
        <w:spacing w:after="0" w:line="240" w:lineRule="auto"/>
        <w:ind w:firstLine="567"/>
        <w:jc w:val="both"/>
        <w:rPr>
          <w:rFonts w:ascii="Times New Roman" w:eastAsia="Times New Roman" w:hAnsi="Times New Roman" w:cs="Times New Roman"/>
          <w:bCs/>
          <w:sz w:val="24"/>
          <w:szCs w:val="24"/>
        </w:rPr>
      </w:pPr>
    </w:p>
    <w:p w:rsidR="00492221" w:rsidRPr="00492221" w:rsidRDefault="00492221" w:rsidP="00492221">
      <w:pPr>
        <w:spacing w:after="0" w:line="240" w:lineRule="auto"/>
        <w:ind w:firstLine="567"/>
        <w:jc w:val="center"/>
        <w:rPr>
          <w:rFonts w:ascii="Times New Roman" w:eastAsia="Times New Roman" w:hAnsi="Times New Roman" w:cs="Times New Roman"/>
          <w:b/>
          <w:bCs/>
          <w:sz w:val="24"/>
          <w:szCs w:val="24"/>
        </w:rPr>
      </w:pPr>
      <w:r w:rsidRPr="00492221">
        <w:rPr>
          <w:rFonts w:ascii="Times New Roman" w:eastAsia="Times New Roman" w:hAnsi="Times New Roman" w:cs="Times New Roman"/>
          <w:b/>
          <w:bCs/>
          <w:sz w:val="24"/>
          <w:szCs w:val="24"/>
        </w:rPr>
        <w:t xml:space="preserve">Адаптивная физкультура. </w:t>
      </w:r>
      <w:r>
        <w:rPr>
          <w:rFonts w:ascii="Times New Roman" w:eastAsia="Times New Roman" w:hAnsi="Times New Roman" w:cs="Times New Roman"/>
          <w:b/>
          <w:bCs/>
          <w:sz w:val="24"/>
          <w:szCs w:val="24"/>
        </w:rPr>
        <w:t>4 класс</w:t>
      </w:r>
      <w:r w:rsidRPr="00492221">
        <w:rPr>
          <w:rFonts w:ascii="Times New Roman" w:eastAsia="Times New Roman" w:hAnsi="Times New Roman" w:cs="Times New Roman"/>
          <w:b/>
          <w:bCs/>
          <w:sz w:val="24"/>
          <w:szCs w:val="24"/>
        </w:rPr>
        <w:t xml:space="preserve"> Планируемые результаты</w:t>
      </w:r>
    </w:p>
    <w:p w:rsidR="00492221" w:rsidRPr="00F36C65" w:rsidRDefault="00492221" w:rsidP="00F36C65">
      <w:pPr>
        <w:spacing w:after="0" w:line="240" w:lineRule="auto"/>
        <w:ind w:firstLine="567"/>
        <w:jc w:val="both"/>
        <w:rPr>
          <w:rFonts w:ascii="Times New Roman" w:eastAsia="Times New Roman" w:hAnsi="Times New Roman" w:cs="Times New Roman"/>
          <w:bCs/>
          <w:sz w:val="24"/>
          <w:szCs w:val="24"/>
        </w:rPr>
      </w:pPr>
    </w:p>
    <w:p w:rsidR="00F36C65" w:rsidRPr="00F36C65" w:rsidRDefault="00F36C65" w:rsidP="00492221">
      <w:pPr>
        <w:spacing w:after="0" w:line="240" w:lineRule="auto"/>
        <w:jc w:val="both"/>
        <w:rPr>
          <w:rFonts w:ascii="Times New Roman" w:eastAsia="Times New Roman" w:hAnsi="Times New Roman" w:cs="Times New Roman"/>
          <w:bCs/>
          <w:sz w:val="24"/>
          <w:szCs w:val="24"/>
        </w:rPr>
      </w:pP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-Восприятие собственного тела, осознание своих физических возможностей и ограничений</w:t>
      </w:r>
      <w:r w:rsidRPr="00F36C65">
        <w:rPr>
          <w:rFonts w:ascii="Times New Roman" w:eastAsia="Times New Roman" w:hAnsi="Times New Roman" w:cs="Times New Roman"/>
          <w:bCs/>
          <w:sz w:val="24"/>
          <w:szCs w:val="24"/>
        </w:rPr>
        <w:t>.</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F36C65" w:rsidRPr="00F36C65" w:rsidRDefault="00F36C65" w:rsidP="0049222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-Освоение двигательных навыков, координации, последовательности</w:t>
      </w:r>
      <w:r w:rsidR="00492221">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движений.</w:t>
      </w:r>
    </w:p>
    <w:p w:rsidR="00F36C65" w:rsidRPr="00F36C65" w:rsidRDefault="00F36C65" w:rsidP="0049222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-Совершенствование физических качеств: ловкости, силы, быстроты,</w:t>
      </w:r>
      <w:r w:rsidR="00492221">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выносливости.</w:t>
      </w:r>
    </w:p>
    <w:p w:rsidR="00F36C65" w:rsidRPr="00F36C65" w:rsidRDefault="00F36C65" w:rsidP="0049222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радоваться успехам: выше прыгнул, быстрее пробежал и</w:t>
      </w:r>
      <w:r w:rsidR="00492221">
        <w:rPr>
          <w:rFonts w:ascii="Times New Roman" w:eastAsia="Times New Roman" w:hAnsi="Times New Roman" w:cs="Times New Roman"/>
          <w:bCs/>
          <w:sz w:val="24"/>
          <w:szCs w:val="24"/>
        </w:rPr>
        <w:t xml:space="preserve"> </w:t>
      </w:r>
      <w:r w:rsidRPr="00F36C65">
        <w:rPr>
          <w:rFonts w:ascii="Times New Roman" w:eastAsia="Times New Roman" w:hAnsi="Times New Roman" w:cs="Times New Roman"/>
          <w:bCs/>
          <w:sz w:val="24"/>
          <w:szCs w:val="24"/>
        </w:rPr>
        <w:t>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-Соотнесение самочувствия с настроением, собственной активностью, самостоятельностью и независимостью.</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определять свое самочувствие в связи с физической нагрузкой: усталость, болевые ощущения,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-Повышение уровня самостоятельности в освоении и совершенствовании двигательных умений.</w:t>
      </w:r>
    </w:p>
    <w:p w:rsidR="00F36C65" w:rsidRPr="00F36C65" w:rsidRDefault="00F36C65" w:rsidP="0049222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-Освоение доступных видов физкультурно-спортивной деятельности</w:t>
      </w:r>
    </w:p>
    <w:p w:rsidR="00F36C65" w:rsidRPr="00F36C65" w:rsidRDefault="00F36C65" w:rsidP="00492221">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-Интерес к определенным видам физкультурно-спортивной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492221" w:rsidRDefault="00492221" w:rsidP="00492221">
      <w:pPr>
        <w:spacing w:after="0" w:line="240" w:lineRule="auto"/>
        <w:ind w:firstLine="567"/>
        <w:jc w:val="center"/>
        <w:rPr>
          <w:rFonts w:ascii="Times New Roman" w:eastAsia="Times New Roman" w:hAnsi="Times New Roman" w:cs="Times New Roman"/>
          <w:b/>
          <w:bCs/>
          <w:sz w:val="24"/>
          <w:szCs w:val="24"/>
        </w:rPr>
      </w:pPr>
      <w:r w:rsidRPr="00492221">
        <w:rPr>
          <w:rFonts w:ascii="Times New Roman" w:eastAsia="Times New Roman" w:hAnsi="Times New Roman" w:cs="Times New Roman"/>
          <w:b/>
          <w:bCs/>
          <w:sz w:val="24"/>
          <w:szCs w:val="24"/>
        </w:rPr>
        <w:t>Содержание</w:t>
      </w:r>
    </w:p>
    <w:p w:rsidR="00F36C65" w:rsidRPr="00F36C65" w:rsidRDefault="00F36C65" w:rsidP="00F36C65">
      <w:pPr>
        <w:spacing w:after="0" w:line="240" w:lineRule="auto"/>
        <w:ind w:firstLine="567"/>
        <w:jc w:val="both"/>
        <w:rPr>
          <w:rFonts w:ascii="Times New Roman" w:eastAsia="Times New Roman" w:hAnsi="Times New Roman" w:cs="Times New Roman"/>
          <w:bCs/>
          <w:i/>
          <w:sz w:val="24"/>
          <w:szCs w:val="24"/>
        </w:rPr>
      </w:pPr>
      <w:r w:rsidRPr="00F36C65">
        <w:rPr>
          <w:rFonts w:ascii="Times New Roman" w:eastAsia="Times New Roman" w:hAnsi="Times New Roman" w:cs="Times New Roman"/>
          <w:bCs/>
          <w:i/>
          <w:sz w:val="24"/>
          <w:szCs w:val="24"/>
        </w:rPr>
        <w:t>Спортивные и подвижные игры.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F36C65" w:rsidRPr="00492221" w:rsidRDefault="00F36C65" w:rsidP="00492221">
      <w:pPr>
        <w:spacing w:after="0" w:line="240" w:lineRule="auto"/>
        <w:jc w:val="both"/>
        <w:rPr>
          <w:rFonts w:ascii="Times New Roman" w:eastAsia="Times New Roman" w:hAnsi="Times New Roman" w:cs="Times New Roman"/>
          <w:b/>
          <w:bCs/>
          <w:sz w:val="24"/>
          <w:szCs w:val="24"/>
        </w:rPr>
      </w:pPr>
    </w:p>
    <w:p w:rsidR="00F36C65" w:rsidRPr="00492221" w:rsidRDefault="00492221" w:rsidP="00492221">
      <w:pPr>
        <w:spacing w:after="0" w:line="240" w:lineRule="auto"/>
        <w:ind w:firstLine="567"/>
        <w:jc w:val="center"/>
        <w:rPr>
          <w:rFonts w:ascii="Times New Roman" w:eastAsia="Times New Roman" w:hAnsi="Times New Roman" w:cs="Times New Roman"/>
          <w:b/>
          <w:bCs/>
          <w:sz w:val="24"/>
          <w:szCs w:val="24"/>
        </w:rPr>
      </w:pPr>
      <w:r w:rsidRPr="00492221">
        <w:rPr>
          <w:rFonts w:ascii="Times New Roman" w:eastAsia="Times New Roman" w:hAnsi="Times New Roman" w:cs="Times New Roman"/>
          <w:b/>
          <w:bCs/>
          <w:sz w:val="24"/>
          <w:szCs w:val="24"/>
        </w:rPr>
        <w:t>«Предметные действия</w:t>
      </w:r>
      <w:r w:rsidR="00F36C65" w:rsidRPr="00492221">
        <w:rPr>
          <w:rFonts w:ascii="Times New Roman" w:eastAsia="Times New Roman" w:hAnsi="Times New Roman" w:cs="Times New Roman"/>
          <w:b/>
          <w:bCs/>
          <w:sz w:val="24"/>
          <w:szCs w:val="24"/>
        </w:rPr>
        <w:t>»</w:t>
      </w:r>
    </w:p>
    <w:p w:rsidR="00F36C65" w:rsidRPr="00F36C65" w:rsidRDefault="00F36C65" w:rsidP="00CA74B2">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Основные задачи реализации содержания:</w:t>
      </w:r>
      <w:r w:rsidRPr="00F36C65">
        <w:rPr>
          <w:rFonts w:ascii="Times New Roman" w:eastAsia="Times New Roman" w:hAnsi="Times New Roman" w:cs="Times New Roman"/>
          <w:bCs/>
          <w:sz w:val="24"/>
          <w:szCs w:val="24"/>
        </w:rPr>
        <w:t xml:space="preserve"> Овладение предметными действиями как необходимой основой для самообслуживания, коммуникации, изобразительной, бытовой и трудовой деятельности. Умение выполнять простые действия с предметами и материалами; умение соблюдать очередность при выполнении трудовых заданий, предметно-практических действий и других действий.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Обучение труду основано на умениях и навыках, сформированных у обучающихся в ходе занятий по предметно-практической деятельности, и нацелено на изготовление учащимися доступных продуктов труда. Важно также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w:t>
      </w:r>
      <w:r w:rsidR="00CA74B2">
        <w:rPr>
          <w:rFonts w:ascii="Times New Roman" w:eastAsia="Times New Roman" w:hAnsi="Times New Roman" w:cs="Times New Roman"/>
          <w:bCs/>
          <w:sz w:val="24"/>
          <w:szCs w:val="24"/>
        </w:rPr>
        <w:t xml:space="preserve">оценивать результат). Ученик </w:t>
      </w:r>
      <w:r w:rsidRPr="00F36C65">
        <w:rPr>
          <w:rFonts w:ascii="Times New Roman" w:eastAsia="Times New Roman" w:hAnsi="Times New Roman" w:cs="Times New Roman"/>
          <w:bCs/>
          <w:sz w:val="24"/>
          <w:szCs w:val="24"/>
        </w:rPr>
        <w:t xml:space="preserve">учится самостоятельно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учащегося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 xml:space="preserve">Материально-техническое обеспечение общеобразовательной области и предметов по труду включает: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-дидактический материал: комплекты демонстрационных и раздаточного материалов,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w:t>
      </w:r>
    </w:p>
    <w:p w:rsidR="00F36C65" w:rsidRPr="00F36C65" w:rsidRDefault="00F36C65" w:rsidP="00CA74B2">
      <w:pPr>
        <w:spacing w:after="0" w:line="240" w:lineRule="auto"/>
        <w:jc w:val="both"/>
        <w:rPr>
          <w:rFonts w:ascii="Times New Roman" w:eastAsia="Times New Roman" w:hAnsi="Times New Roman" w:cs="Times New Roman"/>
          <w:bCs/>
          <w:sz w:val="24"/>
          <w:szCs w:val="24"/>
        </w:rPr>
      </w:pPr>
    </w:p>
    <w:p w:rsidR="00F36C65" w:rsidRPr="00CA74B2" w:rsidRDefault="00CA74B2" w:rsidP="00CA74B2">
      <w:pPr>
        <w:spacing w:after="0" w:line="240" w:lineRule="auto"/>
        <w:ind w:firstLine="567"/>
        <w:jc w:val="center"/>
        <w:rPr>
          <w:rFonts w:ascii="Times New Roman" w:eastAsia="Times New Roman" w:hAnsi="Times New Roman" w:cs="Times New Roman"/>
          <w:b/>
          <w:bCs/>
          <w:sz w:val="24"/>
          <w:szCs w:val="24"/>
        </w:rPr>
      </w:pPr>
      <w:r w:rsidRPr="00CA74B2">
        <w:rPr>
          <w:rFonts w:ascii="Times New Roman" w:eastAsia="Times New Roman" w:hAnsi="Times New Roman" w:cs="Times New Roman"/>
          <w:b/>
          <w:bCs/>
          <w:sz w:val="24"/>
          <w:szCs w:val="24"/>
        </w:rPr>
        <w:t>«Предметные действия</w:t>
      </w:r>
      <w:r w:rsidR="00F36C65" w:rsidRPr="00CA74B2">
        <w:rPr>
          <w:rFonts w:ascii="Times New Roman" w:eastAsia="Times New Roman" w:hAnsi="Times New Roman" w:cs="Times New Roman"/>
          <w:b/>
          <w:bCs/>
          <w:sz w:val="24"/>
          <w:szCs w:val="24"/>
        </w:rPr>
        <w:t>»</w:t>
      </w:r>
      <w:r w:rsidRPr="00CA74B2">
        <w:rPr>
          <w:rFonts w:ascii="Times New Roman" w:eastAsia="Times New Roman" w:hAnsi="Times New Roman" w:cs="Times New Roman"/>
          <w:b/>
          <w:bCs/>
          <w:sz w:val="24"/>
          <w:szCs w:val="24"/>
        </w:rPr>
        <w:t xml:space="preserve"> </w:t>
      </w:r>
      <w:r w:rsidR="00F36C65" w:rsidRPr="00CA74B2">
        <w:rPr>
          <w:rFonts w:ascii="Times New Roman" w:eastAsia="Times New Roman" w:hAnsi="Times New Roman" w:cs="Times New Roman"/>
          <w:b/>
          <w:bCs/>
          <w:sz w:val="24"/>
          <w:szCs w:val="24"/>
        </w:rPr>
        <w:t>1 класс</w:t>
      </w:r>
      <w:r w:rsidRPr="00CA74B2">
        <w:rPr>
          <w:rFonts w:ascii="Times New Roman" w:eastAsia="Times New Roman" w:hAnsi="Times New Roman" w:cs="Times New Roman"/>
          <w:b/>
          <w:bCs/>
          <w:sz w:val="24"/>
          <w:szCs w:val="24"/>
        </w:rPr>
        <w:t xml:space="preserve"> </w:t>
      </w:r>
      <w:r w:rsidR="00F36C65" w:rsidRPr="00CA74B2">
        <w:rPr>
          <w:rFonts w:ascii="Times New Roman" w:eastAsia="Times New Roman" w:hAnsi="Times New Roman" w:cs="Times New Roman"/>
          <w:b/>
          <w:bCs/>
          <w:sz w:val="24"/>
          <w:szCs w:val="24"/>
        </w:rPr>
        <w:t>Планируемые результаты</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 Овладение навыками предметно-практической деятельности, как необходимой основой для самообслуживания, коммуникации, изобразительной, бытовой и трудовой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использовать в предметно-практической деятельности различные инструменты, материалы; соблюдать необходимые правила техники безопасности.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соблюдать    технологические    процессы,    например: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выращивание и уход за растениями, при изготовлении изделий из бумаги, дерева, ткани, глины и другие, с учетом особенностей региона.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-Стремление выполнять работу качественно, в установленный промежуток времени, оценивать результаты своего труда.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w:t>
      </w:r>
      <w:r w:rsidRPr="00F36C65">
        <w:rPr>
          <w:rFonts w:ascii="Times New Roman" w:eastAsia="Times New Roman" w:hAnsi="Times New Roman" w:cs="Times New Roman"/>
          <w:bCs/>
          <w:sz w:val="24"/>
          <w:szCs w:val="24"/>
        </w:rPr>
        <w:t>.</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F36C65" w:rsidRPr="00F36C65" w:rsidRDefault="00F36C65" w:rsidP="00CA74B2">
      <w:pPr>
        <w:spacing w:after="0" w:line="240" w:lineRule="auto"/>
        <w:jc w:val="both"/>
        <w:rPr>
          <w:rFonts w:ascii="Times New Roman" w:eastAsia="Times New Roman" w:hAnsi="Times New Roman" w:cs="Times New Roman"/>
          <w:bCs/>
          <w:sz w:val="24"/>
          <w:szCs w:val="24"/>
        </w:rPr>
      </w:pPr>
    </w:p>
    <w:p w:rsidR="00F36C65" w:rsidRPr="00CA74B2" w:rsidRDefault="00CA74B2" w:rsidP="00CA74B2">
      <w:pPr>
        <w:spacing w:after="0" w:line="240" w:lineRule="auto"/>
        <w:ind w:firstLine="567"/>
        <w:jc w:val="center"/>
        <w:rPr>
          <w:rFonts w:ascii="Times New Roman" w:eastAsia="Times New Roman" w:hAnsi="Times New Roman" w:cs="Times New Roman"/>
          <w:b/>
          <w:bCs/>
          <w:sz w:val="24"/>
          <w:szCs w:val="24"/>
        </w:rPr>
      </w:pPr>
      <w:r w:rsidRPr="00CA74B2">
        <w:rPr>
          <w:rFonts w:ascii="Times New Roman" w:eastAsia="Times New Roman" w:hAnsi="Times New Roman" w:cs="Times New Roman"/>
          <w:b/>
          <w:bCs/>
          <w:sz w:val="24"/>
          <w:szCs w:val="24"/>
        </w:rPr>
        <w:t>Содержание</w:t>
      </w:r>
    </w:p>
    <w:p w:rsidR="00F36C65" w:rsidRPr="00F36C65" w:rsidRDefault="00CA74B2"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Батик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Нанесение контура рисунка на ткань. </w:t>
      </w:r>
    </w:p>
    <w:p w:rsidR="00F36C65" w:rsidRPr="00F36C65" w:rsidRDefault="00CA74B2"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Керамика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Знакомство со свойствами глины. Отщипывание кусочка глины. Катание колбаски (на доске, в руках). Катание шарика (на доске, в руках). Набивка формы. </w:t>
      </w:r>
    </w:p>
    <w:p w:rsidR="00F36C65" w:rsidRPr="00F36C65" w:rsidRDefault="00CA74B2"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Ткачество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Выполнение плетения (полотняное</w:t>
      </w:r>
      <w:r w:rsidRPr="00F36C65">
        <w:rPr>
          <w:rFonts w:ascii="Times New Roman" w:eastAsia="Times New Roman" w:hAnsi="Times New Roman" w:cs="Times New Roman"/>
          <w:bCs/>
          <w:i/>
          <w:sz w:val="24"/>
          <w:szCs w:val="24"/>
        </w:rPr>
        <w:t xml:space="preserve">, </w:t>
      </w:r>
      <w:r w:rsidRPr="00F36C65">
        <w:rPr>
          <w:rFonts w:ascii="Times New Roman" w:eastAsia="Times New Roman" w:hAnsi="Times New Roman" w:cs="Times New Roman"/>
          <w:bCs/>
          <w:sz w:val="24"/>
          <w:szCs w:val="24"/>
        </w:rPr>
        <w:t>саржевое</w:t>
      </w:r>
      <w:r w:rsidRPr="00F36C65">
        <w:rPr>
          <w:rFonts w:ascii="Times New Roman" w:eastAsia="Times New Roman" w:hAnsi="Times New Roman" w:cs="Times New Roman"/>
          <w:bCs/>
          <w:i/>
          <w:sz w:val="24"/>
          <w:szCs w:val="24"/>
        </w:rPr>
        <w:t xml:space="preserve">, </w:t>
      </w:r>
      <w:r w:rsidRPr="00F36C65">
        <w:rPr>
          <w:rFonts w:ascii="Times New Roman" w:eastAsia="Times New Roman" w:hAnsi="Times New Roman" w:cs="Times New Roman"/>
          <w:bCs/>
          <w:sz w:val="24"/>
          <w:szCs w:val="24"/>
        </w:rPr>
        <w:t xml:space="preserve">атласное </w:t>
      </w:r>
    </w:p>
    <w:p w:rsidR="00F36C65" w:rsidRPr="00F36C65" w:rsidRDefault="00CA74B2"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Деревообработка.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Различение материалов (древесный (сырье), крепёжный, покрасочный). </w:t>
      </w:r>
    </w:p>
    <w:p w:rsidR="00F36C65" w:rsidRPr="00F36C65" w:rsidRDefault="00CA74B2"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Полиграфия.</w:t>
      </w:r>
    </w:p>
    <w:p w:rsidR="00F36C65" w:rsidRPr="00CA74B2" w:rsidRDefault="00F36C65" w:rsidP="00CA74B2">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Фотография. Обращение с фотоаппаратом: различение составных частей цифрового фотоаппарата. </w:t>
      </w:r>
    </w:p>
    <w:p w:rsidR="00F36C65" w:rsidRPr="00F36C65" w:rsidRDefault="00CA74B2"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Растениеводство.</w:t>
      </w:r>
    </w:p>
    <w:p w:rsidR="00F36C65" w:rsidRPr="00F36C65" w:rsidRDefault="00F36C65" w:rsidP="00F36C65">
      <w:pPr>
        <w:spacing w:after="0" w:line="240" w:lineRule="auto"/>
        <w:ind w:firstLine="567"/>
        <w:jc w:val="both"/>
        <w:rPr>
          <w:rFonts w:ascii="Times New Roman" w:eastAsia="Times New Roman" w:hAnsi="Times New Roman" w:cs="Times New Roman"/>
          <w:bCs/>
          <w:i/>
          <w:sz w:val="24"/>
          <w:szCs w:val="24"/>
        </w:rPr>
      </w:pPr>
      <w:r w:rsidRPr="00F36C65">
        <w:rPr>
          <w:rFonts w:ascii="Times New Roman" w:eastAsia="Times New Roman" w:hAnsi="Times New Roman" w:cs="Times New Roman"/>
          <w:bCs/>
          <w:sz w:val="24"/>
          <w:szCs w:val="24"/>
        </w:rPr>
        <w:t xml:space="preserve">Выращивание комнатных растений: представление об условиях жизни растений: свет, вода, температура почвы и воздуха.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Швейно</w:t>
      </w:r>
      <w:r w:rsidR="00CA74B2">
        <w:rPr>
          <w:rFonts w:ascii="Times New Roman" w:eastAsia="Times New Roman" w:hAnsi="Times New Roman" w:cs="Times New Roman"/>
          <w:bCs/>
          <w:sz w:val="24"/>
          <w:szCs w:val="24"/>
        </w:rPr>
        <w:t>е дело.</w:t>
      </w:r>
    </w:p>
    <w:p w:rsidR="00F36C65" w:rsidRDefault="00F36C65" w:rsidP="00CA74B2">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Ручное шитье: различение инструментов и материалов для ручного шитья. Выполнение шва «через край». </w:t>
      </w:r>
    </w:p>
    <w:p w:rsidR="00CA74B2" w:rsidRPr="00CA74B2" w:rsidRDefault="00CA74B2" w:rsidP="00CA74B2">
      <w:pPr>
        <w:spacing w:after="0" w:line="240" w:lineRule="auto"/>
        <w:ind w:firstLine="567"/>
        <w:jc w:val="center"/>
        <w:rPr>
          <w:rFonts w:ascii="Times New Roman" w:eastAsia="Times New Roman" w:hAnsi="Times New Roman" w:cs="Times New Roman"/>
          <w:b/>
          <w:bCs/>
          <w:sz w:val="24"/>
          <w:szCs w:val="24"/>
        </w:rPr>
      </w:pPr>
      <w:r w:rsidRPr="00CA74B2">
        <w:rPr>
          <w:rFonts w:ascii="Times New Roman" w:eastAsia="Times New Roman" w:hAnsi="Times New Roman" w:cs="Times New Roman"/>
          <w:b/>
          <w:bCs/>
          <w:sz w:val="24"/>
          <w:szCs w:val="24"/>
        </w:rPr>
        <w:t xml:space="preserve">«Предметные действия» </w:t>
      </w:r>
      <w:r>
        <w:rPr>
          <w:rFonts w:ascii="Times New Roman" w:eastAsia="Times New Roman" w:hAnsi="Times New Roman" w:cs="Times New Roman"/>
          <w:b/>
          <w:bCs/>
          <w:sz w:val="24"/>
          <w:szCs w:val="24"/>
        </w:rPr>
        <w:t>2</w:t>
      </w:r>
      <w:r w:rsidRPr="00CA74B2">
        <w:rPr>
          <w:rFonts w:ascii="Times New Roman" w:eastAsia="Times New Roman" w:hAnsi="Times New Roman" w:cs="Times New Roman"/>
          <w:b/>
          <w:bCs/>
          <w:sz w:val="24"/>
          <w:szCs w:val="24"/>
        </w:rPr>
        <w:t xml:space="preserve"> класс Планируемые результаты</w:t>
      </w:r>
    </w:p>
    <w:p w:rsidR="00CA74B2" w:rsidRPr="00F36C65" w:rsidRDefault="00CA74B2" w:rsidP="00CA74B2">
      <w:pPr>
        <w:spacing w:after="0" w:line="240" w:lineRule="auto"/>
        <w:ind w:firstLine="567"/>
        <w:jc w:val="both"/>
        <w:rPr>
          <w:rFonts w:ascii="Times New Roman" w:eastAsia="Times New Roman" w:hAnsi="Times New Roman" w:cs="Times New Roman"/>
          <w:bCs/>
          <w:sz w:val="24"/>
          <w:szCs w:val="24"/>
        </w:rPr>
      </w:pP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 Овладение навыками предметно-практической деятельности, как необходимой основой для самообслуживания, коммуникации, изобразительной, бытовой и трудовой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-Умение использовать в предметно-практической деятельности различные инструменты, материалы; соблюдать необходимые правила техники безопасности.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соблюдать    технологические    процессы,    например: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выращивание и уход за растениями, при изготовлении изделий из бумаги, дерева, ткани, глины и другие, с учетом особенностей региона.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-Стремление выполнять работу качественно, в установленный промежуток времени, оценивать результаты своего труда.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w:t>
      </w:r>
      <w:r w:rsidRPr="00F36C65">
        <w:rPr>
          <w:rFonts w:ascii="Times New Roman" w:eastAsia="Times New Roman" w:hAnsi="Times New Roman" w:cs="Times New Roman"/>
          <w:bCs/>
          <w:sz w:val="24"/>
          <w:szCs w:val="24"/>
        </w:rPr>
        <w:t>.</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F36C65" w:rsidRPr="00CA74B2" w:rsidRDefault="00F36C65" w:rsidP="00CA74B2">
      <w:pPr>
        <w:spacing w:after="0" w:line="240" w:lineRule="auto"/>
        <w:jc w:val="center"/>
        <w:rPr>
          <w:rFonts w:ascii="Times New Roman" w:eastAsia="Times New Roman" w:hAnsi="Times New Roman" w:cs="Times New Roman"/>
          <w:b/>
          <w:bCs/>
          <w:sz w:val="24"/>
          <w:szCs w:val="24"/>
        </w:rPr>
      </w:pPr>
    </w:p>
    <w:p w:rsidR="00F36C65" w:rsidRPr="00CA74B2" w:rsidRDefault="00CA74B2" w:rsidP="00CA74B2">
      <w:pPr>
        <w:spacing w:after="0" w:line="240" w:lineRule="auto"/>
        <w:ind w:firstLine="567"/>
        <w:jc w:val="center"/>
        <w:rPr>
          <w:rFonts w:ascii="Times New Roman" w:eastAsia="Times New Roman" w:hAnsi="Times New Roman" w:cs="Times New Roman"/>
          <w:b/>
          <w:bCs/>
          <w:sz w:val="24"/>
          <w:szCs w:val="24"/>
        </w:rPr>
      </w:pPr>
      <w:r w:rsidRPr="00CA74B2">
        <w:rPr>
          <w:rFonts w:ascii="Times New Roman" w:eastAsia="Times New Roman" w:hAnsi="Times New Roman" w:cs="Times New Roman"/>
          <w:b/>
          <w:bCs/>
          <w:sz w:val="24"/>
          <w:szCs w:val="24"/>
        </w:rPr>
        <w:t>Содержание</w:t>
      </w:r>
    </w:p>
    <w:p w:rsidR="00F36C65" w:rsidRPr="00F36C65" w:rsidRDefault="00CA74B2"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Батик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Выделение контура рисунка резервирующим составом (воск, контур).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Подготовка красок. Раскрашивание внутри контура. Удаление воска с ткани. Уборка рабочего места. </w:t>
      </w:r>
    </w:p>
    <w:p w:rsidR="00F36C65" w:rsidRPr="00F36C65" w:rsidRDefault="00CA74B2"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Керамика-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Разминание глины. Отбивание глины. Изготовление заготовок для изделий: раскатывание глины скалкой. </w:t>
      </w:r>
    </w:p>
    <w:p w:rsidR="00F36C65" w:rsidRPr="00F36C65" w:rsidRDefault="00CA74B2"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Ткачество.</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Выполнение плетения (полотняное</w:t>
      </w:r>
      <w:r w:rsidRPr="00F36C65">
        <w:rPr>
          <w:rFonts w:ascii="Times New Roman" w:eastAsia="Times New Roman" w:hAnsi="Times New Roman" w:cs="Times New Roman"/>
          <w:bCs/>
          <w:i/>
          <w:sz w:val="24"/>
          <w:szCs w:val="24"/>
        </w:rPr>
        <w:t xml:space="preserve">, </w:t>
      </w:r>
      <w:r w:rsidRPr="00F36C65">
        <w:rPr>
          <w:rFonts w:ascii="Times New Roman" w:eastAsia="Times New Roman" w:hAnsi="Times New Roman" w:cs="Times New Roman"/>
          <w:bCs/>
          <w:sz w:val="24"/>
          <w:szCs w:val="24"/>
        </w:rPr>
        <w:t>саржевое</w:t>
      </w:r>
      <w:r w:rsidRPr="00F36C65">
        <w:rPr>
          <w:rFonts w:ascii="Times New Roman" w:eastAsia="Times New Roman" w:hAnsi="Times New Roman" w:cs="Times New Roman"/>
          <w:bCs/>
          <w:i/>
          <w:sz w:val="24"/>
          <w:szCs w:val="24"/>
        </w:rPr>
        <w:t xml:space="preserve">, </w:t>
      </w:r>
      <w:r w:rsidRPr="00F36C65">
        <w:rPr>
          <w:rFonts w:ascii="Times New Roman" w:eastAsia="Times New Roman" w:hAnsi="Times New Roman" w:cs="Times New Roman"/>
          <w:bCs/>
          <w:sz w:val="24"/>
          <w:szCs w:val="24"/>
        </w:rPr>
        <w:t xml:space="preserve">атласное). Плетение по схеме. Снятие готового полотна со станка.  Украшение изделия декоративным материалом. </w:t>
      </w:r>
    </w:p>
    <w:p w:rsidR="00F36C65" w:rsidRPr="00F36C65" w:rsidRDefault="00CA74B2"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Деревообработка.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Различение материалов (древесный (сырье), крепёжный, покрасочный). Различение инструментов (для разметки, для обработки дерева, для соединения деталей). </w:t>
      </w:r>
    </w:p>
    <w:p w:rsidR="00F36C65" w:rsidRPr="00F36C65" w:rsidRDefault="00CA74B2"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Растениеводство.</w:t>
      </w:r>
    </w:p>
    <w:p w:rsidR="00F36C65" w:rsidRPr="00F36C65" w:rsidRDefault="00F36C65" w:rsidP="00F36C65">
      <w:pPr>
        <w:spacing w:after="0" w:line="240" w:lineRule="auto"/>
        <w:ind w:firstLine="567"/>
        <w:jc w:val="both"/>
        <w:rPr>
          <w:rFonts w:ascii="Times New Roman" w:eastAsia="Times New Roman" w:hAnsi="Times New Roman" w:cs="Times New Roman"/>
          <w:bCs/>
          <w:i/>
          <w:sz w:val="24"/>
          <w:szCs w:val="24"/>
        </w:rPr>
      </w:pPr>
      <w:r w:rsidRPr="00F36C65">
        <w:rPr>
          <w:rFonts w:ascii="Times New Roman" w:eastAsia="Times New Roman" w:hAnsi="Times New Roman" w:cs="Times New Roman"/>
          <w:bCs/>
          <w:sz w:val="24"/>
          <w:szCs w:val="24"/>
        </w:rPr>
        <w:t xml:space="preserve">Полив растения. Рыхление почвы. Пересадка растения. Мытье растения. Опрыскивание растений. Удаление сухих листьев с растений. Чистка горшков и поддонов. </w:t>
      </w:r>
    </w:p>
    <w:p w:rsidR="00F36C65" w:rsidRPr="00F36C65" w:rsidRDefault="00CA74B2"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Швейное дело.</w:t>
      </w:r>
    </w:p>
    <w:p w:rsid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F36C65">
        <w:rPr>
          <w:rFonts w:ascii="Times New Roman" w:eastAsia="Times New Roman" w:hAnsi="Times New Roman" w:cs="Times New Roman"/>
          <w:bCs/>
          <w:i/>
          <w:sz w:val="24"/>
          <w:szCs w:val="24"/>
        </w:rPr>
        <w:t xml:space="preserve">, </w:t>
      </w:r>
      <w:r w:rsidRPr="00F36C65">
        <w:rPr>
          <w:rFonts w:ascii="Times New Roman" w:eastAsia="Times New Roman" w:hAnsi="Times New Roman" w:cs="Times New Roman"/>
          <w:bCs/>
          <w:sz w:val="24"/>
          <w:szCs w:val="24"/>
        </w:rPr>
        <w:t xml:space="preserve">с четырьмя отверстиями, на ножке). Выполнение шва «вперед иголкой». Закрепление нити на ткани. Выполнение шва «через край». </w:t>
      </w:r>
    </w:p>
    <w:p w:rsidR="00CA74B2" w:rsidRDefault="00CA74B2" w:rsidP="00F36C65">
      <w:pPr>
        <w:spacing w:after="0" w:line="240" w:lineRule="auto"/>
        <w:ind w:firstLine="567"/>
        <w:jc w:val="both"/>
        <w:rPr>
          <w:rFonts w:ascii="Times New Roman" w:eastAsia="Times New Roman" w:hAnsi="Times New Roman" w:cs="Times New Roman"/>
          <w:bCs/>
          <w:sz w:val="24"/>
          <w:szCs w:val="24"/>
        </w:rPr>
      </w:pPr>
    </w:p>
    <w:p w:rsidR="00CA74B2" w:rsidRPr="00CA74B2" w:rsidRDefault="00CA74B2" w:rsidP="0064115C">
      <w:pPr>
        <w:spacing w:after="0" w:line="240" w:lineRule="auto"/>
        <w:ind w:firstLine="567"/>
        <w:jc w:val="center"/>
        <w:rPr>
          <w:rFonts w:ascii="Times New Roman" w:eastAsia="Times New Roman" w:hAnsi="Times New Roman" w:cs="Times New Roman"/>
          <w:b/>
          <w:bCs/>
          <w:sz w:val="24"/>
          <w:szCs w:val="24"/>
        </w:rPr>
      </w:pPr>
      <w:r w:rsidRPr="00CA74B2">
        <w:rPr>
          <w:rFonts w:ascii="Times New Roman" w:eastAsia="Times New Roman" w:hAnsi="Times New Roman" w:cs="Times New Roman"/>
          <w:b/>
          <w:bCs/>
          <w:sz w:val="24"/>
          <w:szCs w:val="24"/>
        </w:rPr>
        <w:t>«Предметные действия»</w:t>
      </w:r>
      <w:r w:rsidR="0064115C">
        <w:rPr>
          <w:rFonts w:ascii="Times New Roman" w:eastAsia="Times New Roman" w:hAnsi="Times New Roman" w:cs="Times New Roman"/>
          <w:b/>
          <w:bCs/>
          <w:sz w:val="24"/>
          <w:szCs w:val="24"/>
        </w:rPr>
        <w:t xml:space="preserve"> 3 </w:t>
      </w:r>
      <w:r w:rsidRPr="00CA74B2">
        <w:rPr>
          <w:rFonts w:ascii="Times New Roman" w:eastAsia="Times New Roman" w:hAnsi="Times New Roman" w:cs="Times New Roman"/>
          <w:b/>
          <w:bCs/>
          <w:sz w:val="24"/>
          <w:szCs w:val="24"/>
        </w:rPr>
        <w:t xml:space="preserve"> класс Планируемые результаты</w:t>
      </w:r>
    </w:p>
    <w:p w:rsidR="00F36C65" w:rsidRPr="00F36C65" w:rsidRDefault="00F36C65" w:rsidP="0064115C">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 Овладение навыками предметно-практической деятельности, как необходимой основой для самообслуживания, коммуникации, изобразительной, бытовой и трудовой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использовать в предметно-практической деятельности различные инструменты, материалы; соблюдать необходимые правила техники безопасности.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соблюдать    технологические    процессы,    например: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выращивание и уход за растениями, при изготовлении изделий из бумаги, дерева, ткани, глины и другие, с учетом особенностей региона.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-Стремление выполнять работу качественно, в установленный промежуток времени, оценивать результаты своего труда.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w:t>
      </w:r>
      <w:r w:rsidRPr="00F36C65">
        <w:rPr>
          <w:rFonts w:ascii="Times New Roman" w:eastAsia="Times New Roman" w:hAnsi="Times New Roman" w:cs="Times New Roman"/>
          <w:bCs/>
          <w:sz w:val="24"/>
          <w:szCs w:val="24"/>
        </w:rPr>
        <w:t>.</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p>
    <w:p w:rsidR="00F36C65" w:rsidRPr="0064115C" w:rsidRDefault="0064115C" w:rsidP="0064115C">
      <w:pPr>
        <w:spacing w:after="0" w:line="240" w:lineRule="auto"/>
        <w:ind w:firstLine="567"/>
        <w:jc w:val="center"/>
        <w:rPr>
          <w:rFonts w:ascii="Times New Roman" w:eastAsia="Times New Roman" w:hAnsi="Times New Roman" w:cs="Times New Roman"/>
          <w:b/>
          <w:bCs/>
          <w:sz w:val="24"/>
          <w:szCs w:val="24"/>
        </w:rPr>
      </w:pPr>
      <w:r w:rsidRPr="0064115C">
        <w:rPr>
          <w:rFonts w:ascii="Times New Roman" w:eastAsia="Times New Roman" w:hAnsi="Times New Roman" w:cs="Times New Roman"/>
          <w:b/>
          <w:bCs/>
          <w:sz w:val="24"/>
          <w:szCs w:val="24"/>
        </w:rPr>
        <w:t>Содержание</w:t>
      </w:r>
    </w:p>
    <w:p w:rsidR="00F36C65" w:rsidRPr="00F36C65" w:rsidRDefault="0064115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Батик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Выделение контура рисунка резервирующим составом (воск, контур).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Подготовка красок. Раскрашивание внутри контура. Удаление воска с ткани. Уборка рабочего места. </w:t>
      </w:r>
    </w:p>
    <w:p w:rsidR="00F36C65" w:rsidRPr="00F36C65" w:rsidRDefault="0064115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Керамика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Разминание глины. Отбивание глины. Изготовление заготовок для изделий: раскатывание глины скалкой. </w:t>
      </w:r>
    </w:p>
    <w:p w:rsidR="00F36C65" w:rsidRPr="00F36C65" w:rsidRDefault="0064115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Ткачество.</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Выполнение плетения (полотняное</w:t>
      </w:r>
      <w:r w:rsidRPr="00F36C65">
        <w:rPr>
          <w:rFonts w:ascii="Times New Roman" w:eastAsia="Times New Roman" w:hAnsi="Times New Roman" w:cs="Times New Roman"/>
          <w:bCs/>
          <w:i/>
          <w:sz w:val="24"/>
          <w:szCs w:val="24"/>
        </w:rPr>
        <w:t xml:space="preserve">, </w:t>
      </w:r>
      <w:r w:rsidRPr="00F36C65">
        <w:rPr>
          <w:rFonts w:ascii="Times New Roman" w:eastAsia="Times New Roman" w:hAnsi="Times New Roman" w:cs="Times New Roman"/>
          <w:bCs/>
          <w:sz w:val="24"/>
          <w:szCs w:val="24"/>
        </w:rPr>
        <w:t>саржевое</w:t>
      </w:r>
      <w:r w:rsidRPr="00F36C65">
        <w:rPr>
          <w:rFonts w:ascii="Times New Roman" w:eastAsia="Times New Roman" w:hAnsi="Times New Roman" w:cs="Times New Roman"/>
          <w:bCs/>
          <w:i/>
          <w:sz w:val="24"/>
          <w:szCs w:val="24"/>
        </w:rPr>
        <w:t xml:space="preserve">, </w:t>
      </w:r>
      <w:r w:rsidRPr="00F36C65">
        <w:rPr>
          <w:rFonts w:ascii="Times New Roman" w:eastAsia="Times New Roman" w:hAnsi="Times New Roman" w:cs="Times New Roman"/>
          <w:bCs/>
          <w:sz w:val="24"/>
          <w:szCs w:val="24"/>
        </w:rPr>
        <w:t xml:space="preserve">атласное). Плетение по схеме. Снятие готового полотна со станка.  Украшение изделия декоративным материалом. </w:t>
      </w:r>
    </w:p>
    <w:p w:rsidR="00F36C65" w:rsidRPr="00F36C65" w:rsidRDefault="0064115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Деревообработка.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Различение материалов (древесный (сырье), крепёжный, покрасочный). Различение инструментов (для разметки, для обработки дерева, для соединения деталей). </w:t>
      </w:r>
    </w:p>
    <w:p w:rsidR="00F36C65" w:rsidRPr="00F36C65" w:rsidRDefault="0064115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Растениеводство.</w:t>
      </w:r>
    </w:p>
    <w:p w:rsidR="00F36C65" w:rsidRPr="00F36C65" w:rsidRDefault="00F36C65" w:rsidP="00F36C65">
      <w:pPr>
        <w:spacing w:after="0" w:line="240" w:lineRule="auto"/>
        <w:ind w:firstLine="567"/>
        <w:jc w:val="both"/>
        <w:rPr>
          <w:rFonts w:ascii="Times New Roman" w:eastAsia="Times New Roman" w:hAnsi="Times New Roman" w:cs="Times New Roman"/>
          <w:bCs/>
          <w:i/>
          <w:sz w:val="24"/>
          <w:szCs w:val="24"/>
        </w:rPr>
      </w:pPr>
      <w:r w:rsidRPr="00F36C65">
        <w:rPr>
          <w:rFonts w:ascii="Times New Roman" w:eastAsia="Times New Roman" w:hAnsi="Times New Roman" w:cs="Times New Roman"/>
          <w:bCs/>
          <w:sz w:val="24"/>
          <w:szCs w:val="24"/>
        </w:rPr>
        <w:t xml:space="preserve">Полив растения. Рыхление почвы. Пересадка растения. Мытье растения. Опрыскивание растений. Удаление сухих листьев с растений. Чистка горшков и поддонов. </w:t>
      </w:r>
    </w:p>
    <w:p w:rsidR="00F36C65" w:rsidRPr="00F36C65" w:rsidRDefault="0064115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Швейное дело.</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F36C65">
        <w:rPr>
          <w:rFonts w:ascii="Times New Roman" w:eastAsia="Times New Roman" w:hAnsi="Times New Roman" w:cs="Times New Roman"/>
          <w:bCs/>
          <w:i/>
          <w:sz w:val="24"/>
          <w:szCs w:val="24"/>
        </w:rPr>
        <w:t xml:space="preserve">, </w:t>
      </w:r>
      <w:r w:rsidRPr="00F36C65">
        <w:rPr>
          <w:rFonts w:ascii="Times New Roman" w:eastAsia="Times New Roman" w:hAnsi="Times New Roman" w:cs="Times New Roman"/>
          <w:bCs/>
          <w:sz w:val="24"/>
          <w:szCs w:val="24"/>
        </w:rPr>
        <w:t xml:space="preserve">с четырьмя отверстиями, на ножке). Выполнение шва «вперед иголкой». Закрепление нити на ткани. Выполнение шва «через край». </w:t>
      </w:r>
    </w:p>
    <w:p w:rsidR="00F36C65" w:rsidRDefault="00F36C65" w:rsidP="00F36C65">
      <w:pPr>
        <w:spacing w:after="0" w:line="240" w:lineRule="auto"/>
        <w:ind w:firstLine="567"/>
        <w:jc w:val="both"/>
        <w:rPr>
          <w:rFonts w:ascii="Times New Roman" w:eastAsia="Times New Roman" w:hAnsi="Times New Roman" w:cs="Times New Roman"/>
          <w:bCs/>
          <w:sz w:val="24"/>
          <w:szCs w:val="24"/>
        </w:rPr>
      </w:pPr>
    </w:p>
    <w:p w:rsidR="0064115C" w:rsidRPr="0064115C" w:rsidRDefault="0064115C" w:rsidP="0064115C">
      <w:pPr>
        <w:spacing w:after="0" w:line="240" w:lineRule="auto"/>
        <w:ind w:firstLine="567"/>
        <w:jc w:val="center"/>
        <w:rPr>
          <w:rFonts w:ascii="Times New Roman" w:eastAsia="Times New Roman" w:hAnsi="Times New Roman" w:cs="Times New Roman"/>
          <w:b/>
          <w:bCs/>
          <w:sz w:val="24"/>
          <w:szCs w:val="24"/>
        </w:rPr>
      </w:pPr>
      <w:r w:rsidRPr="0064115C">
        <w:rPr>
          <w:rFonts w:ascii="Times New Roman" w:eastAsia="Times New Roman" w:hAnsi="Times New Roman" w:cs="Times New Roman"/>
          <w:b/>
          <w:bCs/>
          <w:sz w:val="24"/>
          <w:szCs w:val="24"/>
        </w:rPr>
        <w:t xml:space="preserve">«Предметные действия» </w:t>
      </w:r>
      <w:r>
        <w:rPr>
          <w:rFonts w:ascii="Times New Roman" w:eastAsia="Times New Roman" w:hAnsi="Times New Roman" w:cs="Times New Roman"/>
          <w:b/>
          <w:bCs/>
          <w:sz w:val="24"/>
          <w:szCs w:val="24"/>
        </w:rPr>
        <w:t>4</w:t>
      </w:r>
      <w:r w:rsidRPr="0064115C">
        <w:rPr>
          <w:rFonts w:ascii="Times New Roman" w:eastAsia="Times New Roman" w:hAnsi="Times New Roman" w:cs="Times New Roman"/>
          <w:b/>
          <w:bCs/>
          <w:sz w:val="24"/>
          <w:szCs w:val="24"/>
        </w:rPr>
        <w:t xml:space="preserve"> класс Планируемые результаты</w:t>
      </w:r>
    </w:p>
    <w:p w:rsidR="00F36C65" w:rsidRPr="00F36C65" w:rsidRDefault="00F36C65" w:rsidP="0064115C">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 Овладение навыками предметно-практической деятельности, как необходимой основой для самообслуживания, коммуникации, изобразительной, бытовой и трудовой деятельности.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использовать в предметно-практической деятельности различные инструменты, материалы; соблюдать необходимые правила техники безопасности.</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-Умение    соблюдать    технологические    процессы,    например:</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выращивание и уход за растениями, при изготовлении изделий из бумаги, дерева, ткани, глины и другие, с учетом особенностей региона.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-Стремление выполнять работу качественно, в установленный промежуток времени, оценивать результаты своего труда.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iCs/>
          <w:sz w:val="24"/>
          <w:szCs w:val="24"/>
        </w:rPr>
        <w:t>-Обогащение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w:t>
      </w:r>
      <w:r w:rsidRPr="00F36C65">
        <w:rPr>
          <w:rFonts w:ascii="Times New Roman" w:eastAsia="Times New Roman" w:hAnsi="Times New Roman" w:cs="Times New Roman"/>
          <w:bCs/>
          <w:sz w:val="24"/>
          <w:szCs w:val="24"/>
        </w:rPr>
        <w:t>.</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F36C65" w:rsidRPr="00F36C65" w:rsidRDefault="00F36C65" w:rsidP="0064115C">
      <w:pPr>
        <w:spacing w:after="0" w:line="240" w:lineRule="auto"/>
        <w:jc w:val="both"/>
        <w:rPr>
          <w:rFonts w:ascii="Times New Roman" w:eastAsia="Times New Roman" w:hAnsi="Times New Roman" w:cs="Times New Roman"/>
          <w:bCs/>
          <w:sz w:val="24"/>
          <w:szCs w:val="24"/>
        </w:rPr>
      </w:pPr>
    </w:p>
    <w:p w:rsidR="00F36C65" w:rsidRPr="0064115C" w:rsidRDefault="0064115C" w:rsidP="0064115C">
      <w:pPr>
        <w:spacing w:after="0" w:line="240" w:lineRule="auto"/>
        <w:ind w:firstLine="567"/>
        <w:jc w:val="center"/>
        <w:rPr>
          <w:rFonts w:ascii="Times New Roman" w:eastAsia="Times New Roman" w:hAnsi="Times New Roman" w:cs="Times New Roman"/>
          <w:b/>
          <w:bCs/>
          <w:sz w:val="24"/>
          <w:szCs w:val="24"/>
        </w:rPr>
      </w:pPr>
      <w:r w:rsidRPr="0064115C">
        <w:rPr>
          <w:rFonts w:ascii="Times New Roman" w:eastAsia="Times New Roman" w:hAnsi="Times New Roman" w:cs="Times New Roman"/>
          <w:b/>
          <w:bCs/>
          <w:sz w:val="24"/>
          <w:szCs w:val="24"/>
        </w:rPr>
        <w:t>Содержание</w:t>
      </w:r>
    </w:p>
    <w:p w:rsidR="00F36C65" w:rsidRPr="00F36C65" w:rsidRDefault="0064115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Батик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Выделение контура рисунка резервирующим составом (воск, контур). </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Подготовка красок. Раскрашивание внутри контура. Удаление воска с ткани. Уборка рабочего места. </w:t>
      </w:r>
    </w:p>
    <w:p w:rsidR="00F36C65" w:rsidRPr="00F36C65" w:rsidRDefault="0064115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Керамика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 xml:space="preserve">Разминание глины. Отбивание глины. Изготовление заготовок для изделий: раскатывание глины скалкой. </w:t>
      </w:r>
    </w:p>
    <w:p w:rsidR="00F36C65" w:rsidRPr="00F36C65" w:rsidRDefault="0064115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Ткачество.</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Выполнение плетения (полотняное</w:t>
      </w:r>
      <w:r w:rsidRPr="00F36C65">
        <w:rPr>
          <w:rFonts w:ascii="Times New Roman" w:eastAsia="Times New Roman" w:hAnsi="Times New Roman" w:cs="Times New Roman"/>
          <w:bCs/>
          <w:i/>
          <w:sz w:val="24"/>
          <w:szCs w:val="24"/>
        </w:rPr>
        <w:t xml:space="preserve">, </w:t>
      </w:r>
      <w:r w:rsidRPr="00F36C65">
        <w:rPr>
          <w:rFonts w:ascii="Times New Roman" w:eastAsia="Times New Roman" w:hAnsi="Times New Roman" w:cs="Times New Roman"/>
          <w:bCs/>
          <w:sz w:val="24"/>
          <w:szCs w:val="24"/>
        </w:rPr>
        <w:t>саржевое</w:t>
      </w:r>
      <w:r w:rsidRPr="00F36C65">
        <w:rPr>
          <w:rFonts w:ascii="Times New Roman" w:eastAsia="Times New Roman" w:hAnsi="Times New Roman" w:cs="Times New Roman"/>
          <w:bCs/>
          <w:i/>
          <w:sz w:val="24"/>
          <w:szCs w:val="24"/>
        </w:rPr>
        <w:t xml:space="preserve">, </w:t>
      </w:r>
      <w:r w:rsidRPr="00F36C65">
        <w:rPr>
          <w:rFonts w:ascii="Times New Roman" w:eastAsia="Times New Roman" w:hAnsi="Times New Roman" w:cs="Times New Roman"/>
          <w:bCs/>
          <w:sz w:val="24"/>
          <w:szCs w:val="24"/>
        </w:rPr>
        <w:t xml:space="preserve">атласное). Плетение по схеме. Снятие готового полотна со станка.  Украшение изделия декоративным материалом. </w:t>
      </w:r>
    </w:p>
    <w:p w:rsidR="00F36C65" w:rsidRPr="00F36C65" w:rsidRDefault="0064115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Деревообработка.</w:t>
      </w:r>
    </w:p>
    <w:p w:rsidR="00F36C65" w:rsidRPr="00F36C65" w:rsidRDefault="00F36C65" w:rsidP="00F36C65">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lastRenderedPageBreak/>
        <w:t xml:space="preserve">Различение материалов (древесный (сырье), крепёжный, покрасочный). Различение инструментов (для разметки, для обработки дерева, для соединения деталей). </w:t>
      </w:r>
    </w:p>
    <w:p w:rsidR="00F36C65" w:rsidRPr="00F36C65" w:rsidRDefault="0064115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Растениеводство.</w:t>
      </w:r>
    </w:p>
    <w:p w:rsidR="00F36C65" w:rsidRPr="00F36C65" w:rsidRDefault="00F36C65" w:rsidP="00F36C65">
      <w:pPr>
        <w:spacing w:after="0" w:line="240" w:lineRule="auto"/>
        <w:ind w:firstLine="567"/>
        <w:jc w:val="both"/>
        <w:rPr>
          <w:rFonts w:ascii="Times New Roman" w:eastAsia="Times New Roman" w:hAnsi="Times New Roman" w:cs="Times New Roman"/>
          <w:bCs/>
          <w:i/>
          <w:sz w:val="24"/>
          <w:szCs w:val="24"/>
        </w:rPr>
      </w:pPr>
      <w:r w:rsidRPr="00F36C65">
        <w:rPr>
          <w:rFonts w:ascii="Times New Roman" w:eastAsia="Times New Roman" w:hAnsi="Times New Roman" w:cs="Times New Roman"/>
          <w:bCs/>
          <w:sz w:val="24"/>
          <w:szCs w:val="24"/>
        </w:rPr>
        <w:t xml:space="preserve">Полив растения. Рыхление почвы. Пересадка растения. Мытье растения. Опрыскивание растений. Удаление сухих листьев с растений. Чистка горшков и поддонов. </w:t>
      </w:r>
    </w:p>
    <w:p w:rsidR="00F36C65" w:rsidRPr="00F36C65" w:rsidRDefault="0064115C" w:rsidP="00F36C65">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Швейное дело.</w:t>
      </w:r>
    </w:p>
    <w:p w:rsidR="003D1552" w:rsidRPr="00F36C65" w:rsidRDefault="00F36C65" w:rsidP="0064115C">
      <w:pPr>
        <w:spacing w:after="0" w:line="240" w:lineRule="auto"/>
        <w:ind w:firstLine="567"/>
        <w:jc w:val="both"/>
        <w:rPr>
          <w:rFonts w:ascii="Times New Roman" w:eastAsia="Times New Roman" w:hAnsi="Times New Roman" w:cs="Times New Roman"/>
          <w:bCs/>
          <w:sz w:val="24"/>
          <w:szCs w:val="24"/>
        </w:rPr>
      </w:pPr>
      <w:r w:rsidRPr="00F36C65">
        <w:rPr>
          <w:rFonts w:ascii="Times New Roman" w:eastAsia="Times New Roman" w:hAnsi="Times New Roman" w:cs="Times New Roman"/>
          <w:bCs/>
          <w:sz w:val="24"/>
          <w:szCs w:val="24"/>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F36C65">
        <w:rPr>
          <w:rFonts w:ascii="Times New Roman" w:eastAsia="Times New Roman" w:hAnsi="Times New Roman" w:cs="Times New Roman"/>
          <w:bCs/>
          <w:i/>
          <w:sz w:val="24"/>
          <w:szCs w:val="24"/>
        </w:rPr>
        <w:t xml:space="preserve">, </w:t>
      </w:r>
      <w:r w:rsidRPr="00F36C65">
        <w:rPr>
          <w:rFonts w:ascii="Times New Roman" w:eastAsia="Times New Roman" w:hAnsi="Times New Roman" w:cs="Times New Roman"/>
          <w:bCs/>
          <w:sz w:val="24"/>
          <w:szCs w:val="24"/>
        </w:rPr>
        <w:t>с четырьмя отверстиями, на ножке). Выполнение шва «вперед иголкой». Закрепление нити на ткани. Выполнение шва «через край».</w:t>
      </w:r>
    </w:p>
    <w:p w:rsidR="003D1552" w:rsidRPr="00D321BD" w:rsidRDefault="003D1552" w:rsidP="00C30991">
      <w:pPr>
        <w:suppressAutoHyphens w:val="0"/>
        <w:spacing w:after="0" w:line="240" w:lineRule="auto"/>
        <w:jc w:val="center"/>
        <w:rPr>
          <w:rFonts w:ascii="Times New Roman" w:eastAsia="Times New Roman" w:hAnsi="Times New Roman" w:cs="Times New Roman"/>
          <w:sz w:val="24"/>
          <w:szCs w:val="24"/>
        </w:rPr>
      </w:pPr>
    </w:p>
    <w:p w:rsidR="005C4C9A" w:rsidRPr="00B174B3" w:rsidRDefault="005C4C9A" w:rsidP="00C30991">
      <w:pPr>
        <w:spacing w:after="0" w:line="240" w:lineRule="auto"/>
        <w:jc w:val="center"/>
        <w:rPr>
          <w:rFonts w:ascii="Times New Roman" w:hAnsi="Times New Roman" w:cs="Times New Roman"/>
          <w:b/>
          <w:sz w:val="24"/>
          <w:szCs w:val="24"/>
        </w:rPr>
      </w:pPr>
      <w:r w:rsidRPr="00B174B3">
        <w:rPr>
          <w:rFonts w:ascii="Times New Roman" w:hAnsi="Times New Roman" w:cs="Times New Roman"/>
          <w:b/>
          <w:sz w:val="24"/>
          <w:szCs w:val="24"/>
        </w:rPr>
        <w:t>Содержание курсов коррекционно-развивающей области</w:t>
      </w:r>
    </w:p>
    <w:p w:rsidR="005C4C9A" w:rsidRPr="00DA5B59" w:rsidRDefault="005C4C9A" w:rsidP="005C4C9A">
      <w:pPr>
        <w:autoSpaceDE w:val="0"/>
        <w:autoSpaceDN w:val="0"/>
        <w:adjustRightInd w:val="0"/>
        <w:spacing w:after="0" w:line="240" w:lineRule="auto"/>
        <w:ind w:firstLine="284"/>
        <w:jc w:val="both"/>
        <w:rPr>
          <w:rFonts w:ascii="Times New Roman" w:hAnsi="Times New Roman" w:cs="Times New Roman"/>
          <w:sz w:val="24"/>
          <w:szCs w:val="24"/>
        </w:rPr>
      </w:pPr>
      <w:r w:rsidRPr="00DA5B59">
        <w:rPr>
          <w:rFonts w:ascii="Times New Roman" w:hAnsi="Times New Roman" w:cs="Times New Roman"/>
          <w:sz w:val="24"/>
          <w:szCs w:val="24"/>
        </w:rP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5C4C9A" w:rsidRPr="00DA5B59" w:rsidRDefault="005C4C9A" w:rsidP="005C4C9A">
      <w:pPr>
        <w:autoSpaceDE w:val="0"/>
        <w:autoSpaceDN w:val="0"/>
        <w:adjustRightInd w:val="0"/>
        <w:spacing w:after="0" w:line="240" w:lineRule="auto"/>
        <w:ind w:firstLine="284"/>
        <w:jc w:val="both"/>
        <w:rPr>
          <w:rFonts w:ascii="Times New Roman" w:hAnsi="Times New Roman" w:cs="Times New Roman"/>
          <w:sz w:val="24"/>
          <w:szCs w:val="24"/>
        </w:rPr>
      </w:pPr>
      <w:r w:rsidRPr="00DA5B59">
        <w:rPr>
          <w:rFonts w:ascii="Times New Roman" w:hAnsi="Times New Roman" w:cs="Times New Roman"/>
          <w:sz w:val="24"/>
          <w:szCs w:val="24"/>
        </w:rPr>
        <w:t>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w:t>
      </w:r>
    </w:p>
    <w:p w:rsidR="005C4C9A" w:rsidRPr="00DA5B59" w:rsidRDefault="005C4C9A" w:rsidP="005C4C9A">
      <w:pPr>
        <w:autoSpaceDE w:val="0"/>
        <w:autoSpaceDN w:val="0"/>
        <w:adjustRightInd w:val="0"/>
        <w:spacing w:after="0" w:line="240" w:lineRule="auto"/>
        <w:ind w:firstLine="284"/>
        <w:jc w:val="both"/>
        <w:rPr>
          <w:rFonts w:ascii="Times New Roman" w:hAnsi="Times New Roman" w:cs="Times New Roman"/>
          <w:sz w:val="24"/>
          <w:szCs w:val="24"/>
        </w:rPr>
      </w:pPr>
      <w:r w:rsidRPr="00DA5B59">
        <w:rPr>
          <w:rFonts w:ascii="Times New Roman" w:hAnsi="Times New Roman" w:cs="Times New Roman"/>
          <w:sz w:val="24"/>
          <w:szCs w:val="24"/>
        </w:rPr>
        <w:t>Содержание данной области может быть дополнено организацией самостоятельно на основании рекомендаций ПМПК, ИПР.</w:t>
      </w:r>
    </w:p>
    <w:p w:rsidR="005C4C9A" w:rsidRPr="00DA5B59" w:rsidRDefault="005C4C9A" w:rsidP="005C4C9A">
      <w:pPr>
        <w:autoSpaceDE w:val="0"/>
        <w:autoSpaceDN w:val="0"/>
        <w:adjustRightInd w:val="0"/>
        <w:spacing w:after="0" w:line="240" w:lineRule="auto"/>
        <w:ind w:firstLine="284"/>
        <w:jc w:val="both"/>
        <w:rPr>
          <w:rFonts w:ascii="Times New Roman" w:hAnsi="Times New Roman" w:cs="Times New Roman"/>
          <w:sz w:val="24"/>
          <w:szCs w:val="24"/>
        </w:rPr>
      </w:pPr>
      <w:r w:rsidRPr="00DA5B59">
        <w:rPr>
          <w:rFonts w:ascii="Times New Roman" w:hAnsi="Times New Roman" w:cs="Times New Roman"/>
          <w:sz w:val="24"/>
          <w:szCs w:val="24"/>
        </w:rPr>
        <w:t>Коррекционный курс "Формирование коммуникативного поведения" (фронтальные и индивидуальные занятия).</w:t>
      </w:r>
    </w:p>
    <w:p w:rsidR="005C4C9A" w:rsidRPr="00DA5B59" w:rsidRDefault="005C4C9A" w:rsidP="005C4C9A">
      <w:pPr>
        <w:autoSpaceDE w:val="0"/>
        <w:autoSpaceDN w:val="0"/>
        <w:adjustRightInd w:val="0"/>
        <w:spacing w:after="0" w:line="240" w:lineRule="auto"/>
        <w:ind w:firstLine="284"/>
        <w:jc w:val="both"/>
        <w:rPr>
          <w:rFonts w:ascii="Times New Roman" w:hAnsi="Times New Roman" w:cs="Times New Roman"/>
          <w:sz w:val="24"/>
          <w:szCs w:val="24"/>
        </w:rPr>
      </w:pPr>
      <w:r w:rsidRPr="00DA5B59">
        <w:rPr>
          <w:rFonts w:ascii="Times New Roman" w:hAnsi="Times New Roman" w:cs="Times New Roman"/>
          <w:sz w:val="24"/>
          <w:szCs w:val="24"/>
        </w:rPr>
        <w:t>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5C4C9A" w:rsidRPr="00DA5B59" w:rsidRDefault="005C4C9A" w:rsidP="005C4C9A">
      <w:pPr>
        <w:autoSpaceDE w:val="0"/>
        <w:autoSpaceDN w:val="0"/>
        <w:adjustRightInd w:val="0"/>
        <w:spacing w:after="0" w:line="240" w:lineRule="auto"/>
        <w:ind w:firstLine="284"/>
        <w:jc w:val="both"/>
        <w:rPr>
          <w:rFonts w:ascii="Times New Roman" w:hAnsi="Times New Roman" w:cs="Times New Roman"/>
          <w:sz w:val="24"/>
          <w:szCs w:val="24"/>
        </w:rPr>
      </w:pPr>
      <w:r w:rsidRPr="00DA5B59">
        <w:rPr>
          <w:rFonts w:ascii="Times New Roman" w:hAnsi="Times New Roman" w:cs="Times New Roman"/>
          <w:sz w:val="24"/>
          <w:szCs w:val="24"/>
        </w:rPr>
        <w:t>Коррекционный курс "Музыкально-ритмические занятия" (фронтальные занятия).</w:t>
      </w:r>
    </w:p>
    <w:p w:rsidR="005C4C9A" w:rsidRPr="00DA5B59" w:rsidRDefault="005C4C9A" w:rsidP="005C4C9A">
      <w:pPr>
        <w:autoSpaceDE w:val="0"/>
        <w:autoSpaceDN w:val="0"/>
        <w:adjustRightInd w:val="0"/>
        <w:spacing w:after="0" w:line="240" w:lineRule="auto"/>
        <w:ind w:firstLine="284"/>
        <w:jc w:val="both"/>
        <w:rPr>
          <w:rFonts w:ascii="Times New Roman" w:hAnsi="Times New Roman" w:cs="Times New Roman"/>
          <w:sz w:val="24"/>
          <w:szCs w:val="24"/>
        </w:rPr>
      </w:pPr>
      <w:r w:rsidRPr="00DA5B59">
        <w:rPr>
          <w:rFonts w:ascii="Times New Roman" w:hAnsi="Times New Roman" w:cs="Times New Roman"/>
          <w:sz w:val="24"/>
          <w:szCs w:val="24"/>
        </w:rPr>
        <w:t>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5C4C9A" w:rsidRPr="00DA5B59" w:rsidRDefault="005C4C9A" w:rsidP="005C4C9A">
      <w:pPr>
        <w:autoSpaceDE w:val="0"/>
        <w:autoSpaceDN w:val="0"/>
        <w:adjustRightInd w:val="0"/>
        <w:spacing w:after="0" w:line="240" w:lineRule="auto"/>
        <w:ind w:firstLine="284"/>
        <w:jc w:val="both"/>
        <w:rPr>
          <w:rFonts w:ascii="Times New Roman" w:hAnsi="Times New Roman" w:cs="Times New Roman"/>
          <w:sz w:val="24"/>
          <w:szCs w:val="24"/>
        </w:rPr>
      </w:pPr>
      <w:r w:rsidRPr="00DA5B59">
        <w:rPr>
          <w:rFonts w:ascii="Times New Roman" w:hAnsi="Times New Roman" w:cs="Times New Roman"/>
          <w:sz w:val="24"/>
          <w:szCs w:val="24"/>
        </w:rPr>
        <w:t>Коррекционный курс "Социально-бытовая ориентировка" (фронтальные занятия).</w:t>
      </w:r>
    </w:p>
    <w:p w:rsidR="005C4C9A" w:rsidRPr="00B174B3" w:rsidRDefault="005C4C9A" w:rsidP="0064115C">
      <w:pPr>
        <w:spacing w:after="0" w:line="240" w:lineRule="auto"/>
        <w:ind w:firstLine="708"/>
        <w:jc w:val="both"/>
        <w:rPr>
          <w:rFonts w:ascii="Times New Roman" w:hAnsi="Times New Roman" w:cs="Times New Roman"/>
          <w:sz w:val="24"/>
          <w:szCs w:val="24"/>
        </w:rPr>
      </w:pPr>
      <w:r w:rsidRPr="00DA5B59">
        <w:rPr>
          <w:rFonts w:ascii="Times New Roman" w:hAnsi="Times New Roman" w:cs="Times New Roman"/>
          <w:sz w:val="24"/>
          <w:szCs w:val="24"/>
        </w:rPr>
        <w:t xml:space="preserve">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w:t>
      </w:r>
      <w:r w:rsidRPr="00DA5B59">
        <w:rPr>
          <w:rFonts w:ascii="Times New Roman" w:hAnsi="Times New Roman" w:cs="Times New Roman"/>
          <w:sz w:val="24"/>
          <w:szCs w:val="24"/>
        </w:rPr>
        <w:lastRenderedPageBreak/>
        <w:t>и других взрослых. Формирование элементарных экономических и правовых знаний, необходимых для жизнедеятельности обучающихся</w:t>
      </w:r>
    </w:p>
    <w:p w:rsidR="005C4C9A" w:rsidRPr="00B174B3" w:rsidRDefault="005C4C9A" w:rsidP="005C4C9A">
      <w:pPr>
        <w:pStyle w:val="afffffe"/>
        <w:ind w:firstLine="567"/>
        <w:jc w:val="both"/>
      </w:pPr>
    </w:p>
    <w:p w:rsidR="005C4C9A" w:rsidRPr="00870F9E" w:rsidRDefault="005C4C9A" w:rsidP="00C30991">
      <w:pPr>
        <w:pStyle w:val="afffffe"/>
        <w:jc w:val="center"/>
        <w:rPr>
          <w:b/>
        </w:rPr>
      </w:pPr>
      <w:r>
        <w:rPr>
          <w:b/>
        </w:rPr>
        <w:t xml:space="preserve">2.3   Программа </w:t>
      </w:r>
      <w:r w:rsidRPr="00870F9E">
        <w:rPr>
          <w:b/>
        </w:rPr>
        <w:t xml:space="preserve">нравственного развития </w:t>
      </w:r>
      <w:r>
        <w:rPr>
          <w:b/>
        </w:rPr>
        <w:t xml:space="preserve">и </w:t>
      </w:r>
      <w:r w:rsidR="0064115C">
        <w:rPr>
          <w:b/>
        </w:rPr>
        <w:t>воспитания</w:t>
      </w:r>
    </w:p>
    <w:p w:rsidR="005C4C9A" w:rsidRPr="00870F9E" w:rsidRDefault="005C4C9A" w:rsidP="005C4C9A">
      <w:pPr>
        <w:pStyle w:val="afffffe"/>
        <w:jc w:val="both"/>
      </w:pPr>
    </w:p>
    <w:p w:rsidR="005C4C9A" w:rsidRPr="00870F9E" w:rsidRDefault="005C4C9A" w:rsidP="005C4C9A">
      <w:pPr>
        <w:pStyle w:val="afffffe"/>
        <w:jc w:val="both"/>
        <w:rPr>
          <w:b/>
        </w:rPr>
      </w:pPr>
      <w:r w:rsidRPr="00870F9E">
        <w:rPr>
          <w:b/>
        </w:rPr>
        <w:t>Цель и задачи нравственного развития, воспитания и социализации обучающихся</w:t>
      </w:r>
    </w:p>
    <w:p w:rsidR="005C4C9A" w:rsidRPr="00870F9E" w:rsidRDefault="005C4C9A" w:rsidP="005C4C9A">
      <w:pPr>
        <w:pStyle w:val="afffffe"/>
        <w:ind w:firstLine="567"/>
        <w:jc w:val="both"/>
      </w:pPr>
      <w:r w:rsidRPr="00870F9E">
        <w:rPr>
          <w:b/>
        </w:rPr>
        <w:t>Целью</w:t>
      </w:r>
      <w:r w:rsidRPr="00870F9E">
        <w:t xml:space="preserve"> нравственного развития, воспитания и социализации обу</w:t>
      </w:r>
      <w:r w:rsidRPr="00870F9E">
        <w:rPr>
          <w:spacing w:val="-2"/>
        </w:rPr>
        <w:t>чающихся на уровне начального общего образования являет</w:t>
      </w:r>
      <w:r w:rsidRPr="00870F9E">
        <w:t>ся социально­педагогическая поддержка становления и развития высоконравственного, творческого, компетентного граж</w:t>
      </w:r>
      <w:r w:rsidRPr="00870F9E">
        <w:rPr>
          <w:spacing w:val="2"/>
        </w:rPr>
        <w:t xml:space="preserve">данина России, принимающего судьбу Отечества как </w:t>
      </w:r>
      <w:r w:rsidRPr="00870F9E">
        <w:t>свою личную, осознающего ответственность за настоящее и буду</w:t>
      </w:r>
      <w:r w:rsidRPr="00870F9E">
        <w:rPr>
          <w:spacing w:val="2"/>
        </w:rPr>
        <w:t xml:space="preserve">щее своей страны, укорененного в духовных и культурных </w:t>
      </w:r>
      <w:r w:rsidRPr="00870F9E">
        <w:t>традициях многонационального народа Российской Федерации.</w:t>
      </w:r>
    </w:p>
    <w:p w:rsidR="005C4C9A" w:rsidRPr="00870F9E" w:rsidRDefault="005C4C9A" w:rsidP="005C4C9A">
      <w:pPr>
        <w:pStyle w:val="afffffe"/>
        <w:ind w:firstLine="567"/>
        <w:jc w:val="both"/>
        <w:rPr>
          <w:i/>
          <w:iCs/>
        </w:rPr>
      </w:pPr>
      <w:r w:rsidRPr="00870F9E">
        <w:rPr>
          <w:b/>
        </w:rPr>
        <w:t>Задачи</w:t>
      </w:r>
      <w:r w:rsidRPr="00870F9E">
        <w:t xml:space="preserve"> нравственного развития, воспитания и социализации обучающихся на уровне начального общего образования:</w:t>
      </w:r>
    </w:p>
    <w:p w:rsidR="005C4C9A" w:rsidRPr="00377302" w:rsidRDefault="005C4C9A" w:rsidP="005C4C9A">
      <w:pPr>
        <w:spacing w:after="0" w:line="240" w:lineRule="auto"/>
        <w:ind w:firstLine="709"/>
        <w:jc w:val="both"/>
        <w:rPr>
          <w:rFonts w:ascii="Times New Roman" w:hAnsi="Times New Roman" w:cs="Times New Roman"/>
          <w:i/>
          <w:iCs/>
          <w:sz w:val="24"/>
          <w:szCs w:val="24"/>
        </w:rPr>
      </w:pPr>
      <w:r w:rsidRPr="00377302">
        <w:rPr>
          <w:rFonts w:ascii="Times New Roman" w:hAnsi="Times New Roman" w:cs="Times New Roman"/>
          <w:i/>
          <w:iCs/>
          <w:sz w:val="24"/>
          <w:szCs w:val="24"/>
        </w:rPr>
        <w:t>в области формирования личностной культуры:</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 xml:space="preserve">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  </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 xml:space="preserve">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 xml:space="preserve">формирование в сознании школьников нравственного смысла учения; </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 xml:space="preserve">формирование критичности к собственным намерениям, мыслям и поступкам; </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 xml:space="preserve">развитие трудолюбия, способности к преодолению трудностей,   настойчивости в достижении результата. </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i/>
          <w:iCs/>
          <w:sz w:val="24"/>
          <w:szCs w:val="24"/>
        </w:rPr>
        <w:t>в области формирования социальной культуры:</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 xml:space="preserve">формирование основ российской гражданской идентичности – усвоенного, осознанного и принимаемого самим обучающимся образа себя как гражданина России; </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 xml:space="preserve">пробуждение чувства патриотизма и веры в Россию, свой народ, чувства личной ответственности за свои дела и поступки, за Отечество; </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 xml:space="preserve">воспитание положительного отношения к своему национальному языку и культуре; </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 xml:space="preserve">формирование патриотизма и чувства причастности к коллективным делам; </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 xml:space="preserve">укрепление доверия к другим людям; </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 xml:space="preserve">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i/>
          <w:iCs/>
          <w:sz w:val="24"/>
          <w:szCs w:val="24"/>
        </w:rPr>
        <w:t>в области формирования семейной культуры:</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 xml:space="preserve">формирование отношения к семье как основе российского общества; </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 xml:space="preserve">формирование у обучающихся уважительного отношения к родителям, осознанного, заботливого отношения к старшим и младшим; </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lastRenderedPageBreak/>
        <w:t xml:space="preserve">формирование представления о семейных ценностях, гендерных семейных ролях и уважения к ним; </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знакомство обучающихся с культурно-историческими и этническими традициями российской семьи.</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Программа  реализуется в единстве урочной, внеурочной и внешкольной деятельности, в совместной педагогической работе школы, семьи и других институтов общества.</w:t>
      </w:r>
    </w:p>
    <w:p w:rsidR="005C4C9A" w:rsidRPr="00377302" w:rsidRDefault="005C4C9A" w:rsidP="005C4C9A">
      <w:pPr>
        <w:spacing w:after="0" w:line="240" w:lineRule="auto"/>
        <w:ind w:firstLine="709"/>
        <w:jc w:val="both"/>
        <w:rPr>
          <w:rFonts w:ascii="Times New Roman" w:hAnsi="Times New Roman" w:cs="Times New Roman"/>
          <w:b/>
          <w:sz w:val="24"/>
          <w:szCs w:val="24"/>
        </w:rPr>
      </w:pPr>
      <w:r w:rsidRPr="00377302">
        <w:rPr>
          <w:rFonts w:ascii="Times New Roman" w:hAnsi="Times New Roman" w:cs="Times New Roman"/>
          <w:b/>
          <w:sz w:val="24"/>
          <w:szCs w:val="24"/>
        </w:rPr>
        <w:t>Реализация программы духовно-нравственного развития, воспитания осуществляется по следующим направлениям, включающим духовные, нравственные и культурные традиции нашей страны:</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воспитание нравственных чувств и этического сознания;</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формирование ценностного отношения к семье, здоровью и здоровому образу жизни;</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воспитание трудолюбия, творческого отношения к учению, труду, жизни;</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воспитание положительного отношения к природе, окружающей среде (экологическое воспитание);</w:t>
      </w:r>
    </w:p>
    <w:p w:rsidR="005C4C9A" w:rsidRPr="00377302" w:rsidRDefault="005C4C9A" w:rsidP="005C4C9A">
      <w:pPr>
        <w:spacing w:after="0" w:line="240" w:lineRule="auto"/>
        <w:ind w:firstLine="709"/>
        <w:jc w:val="both"/>
        <w:rPr>
          <w:rFonts w:ascii="Times New Roman" w:hAnsi="Times New Roman" w:cs="Times New Roman"/>
          <w:sz w:val="24"/>
          <w:szCs w:val="24"/>
        </w:rPr>
      </w:pPr>
      <w:r w:rsidRPr="00377302">
        <w:rPr>
          <w:rFonts w:ascii="Times New Roman" w:hAnsi="Times New Roman" w:cs="Times New Roman"/>
          <w:sz w:val="24"/>
          <w:szCs w:val="24"/>
        </w:rPr>
        <w:t>воспитание эмоционально-положительного отношения к прекрасному, формирование представлений об эстетических идеалах и ценностях (эстетическое воспитание).</w:t>
      </w:r>
    </w:p>
    <w:p w:rsidR="005C4C9A" w:rsidRPr="00C30991" w:rsidRDefault="005C4C9A" w:rsidP="00C30991">
      <w:pPr>
        <w:pStyle w:val="afffffe"/>
        <w:jc w:val="both"/>
        <w:rPr>
          <w:b/>
        </w:rPr>
      </w:pPr>
      <w:r w:rsidRPr="00870F9E">
        <w:rPr>
          <w:b/>
        </w:rPr>
        <w:t>Основные направления и ценностные основы духовно­нравственного развития, воспитания и социализации обучающихся</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985"/>
        <w:gridCol w:w="3119"/>
        <w:gridCol w:w="4252"/>
      </w:tblGrid>
      <w:tr w:rsidR="005C4C9A" w:rsidRPr="00023597" w:rsidTr="003F3ACE">
        <w:trPr>
          <w:trHeight w:val="145"/>
        </w:trPr>
        <w:tc>
          <w:tcPr>
            <w:tcW w:w="1384" w:type="dxa"/>
          </w:tcPr>
          <w:p w:rsidR="005C4C9A" w:rsidRPr="00377302" w:rsidRDefault="005C4C9A" w:rsidP="003F3ACE">
            <w:pPr>
              <w:spacing w:after="0" w:line="240" w:lineRule="auto"/>
              <w:rPr>
                <w:rFonts w:ascii="Times New Roman" w:hAnsi="Times New Roman" w:cs="Times New Roman"/>
                <w:b/>
                <w:sz w:val="24"/>
                <w:szCs w:val="24"/>
              </w:rPr>
            </w:pPr>
            <w:r w:rsidRPr="00377302">
              <w:rPr>
                <w:rFonts w:ascii="Times New Roman" w:hAnsi="Times New Roman" w:cs="Times New Roman"/>
                <w:b/>
                <w:sz w:val="24"/>
                <w:szCs w:val="24"/>
              </w:rPr>
              <w:t>Направление</w:t>
            </w:r>
          </w:p>
        </w:tc>
        <w:tc>
          <w:tcPr>
            <w:tcW w:w="1985"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b/>
                <w:sz w:val="24"/>
                <w:szCs w:val="24"/>
              </w:rPr>
              <w:t>Ценностные  основы</w:t>
            </w:r>
          </w:p>
        </w:tc>
        <w:tc>
          <w:tcPr>
            <w:tcW w:w="3119"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b/>
                <w:sz w:val="24"/>
                <w:szCs w:val="24"/>
              </w:rPr>
              <w:t>Основное содержание</w:t>
            </w:r>
          </w:p>
        </w:tc>
        <w:tc>
          <w:tcPr>
            <w:tcW w:w="4252" w:type="dxa"/>
          </w:tcPr>
          <w:p w:rsidR="005C4C9A" w:rsidRPr="00377302" w:rsidRDefault="005C4C9A" w:rsidP="003F3ACE">
            <w:pPr>
              <w:spacing w:after="0" w:line="240" w:lineRule="auto"/>
              <w:rPr>
                <w:rFonts w:ascii="Times New Roman" w:hAnsi="Times New Roman" w:cs="Times New Roman"/>
                <w:b/>
                <w:sz w:val="24"/>
                <w:szCs w:val="24"/>
              </w:rPr>
            </w:pPr>
            <w:r w:rsidRPr="00377302">
              <w:rPr>
                <w:rFonts w:ascii="Times New Roman" w:hAnsi="Times New Roman" w:cs="Times New Roman"/>
                <w:b/>
                <w:sz w:val="24"/>
                <w:szCs w:val="24"/>
              </w:rPr>
              <w:t>Виды деятельности и формы занятий с обучающимися</w:t>
            </w:r>
          </w:p>
        </w:tc>
      </w:tr>
      <w:tr w:rsidR="005C4C9A" w:rsidTr="003F3ACE">
        <w:trPr>
          <w:trHeight w:val="145"/>
        </w:trPr>
        <w:tc>
          <w:tcPr>
            <w:tcW w:w="1384"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Воспита</w:t>
            </w:r>
            <w:r>
              <w:rPr>
                <w:rFonts w:ascii="Times New Roman" w:hAnsi="Times New Roman" w:cs="Times New Roman"/>
                <w:sz w:val="24"/>
                <w:szCs w:val="24"/>
              </w:rPr>
              <w:t>-</w:t>
            </w:r>
            <w:r w:rsidRPr="00377302">
              <w:rPr>
                <w:rFonts w:ascii="Times New Roman" w:hAnsi="Times New Roman" w:cs="Times New Roman"/>
                <w:sz w:val="24"/>
                <w:szCs w:val="24"/>
              </w:rPr>
              <w:t>ние   гражданственности, патриотизма, уважения к правам, свободам и обязаннос</w:t>
            </w:r>
            <w:r>
              <w:rPr>
                <w:rFonts w:ascii="Times New Roman" w:hAnsi="Times New Roman" w:cs="Times New Roman"/>
                <w:sz w:val="24"/>
                <w:szCs w:val="24"/>
              </w:rPr>
              <w:t>-</w:t>
            </w:r>
            <w:r w:rsidRPr="00377302">
              <w:rPr>
                <w:rFonts w:ascii="Times New Roman" w:hAnsi="Times New Roman" w:cs="Times New Roman"/>
                <w:sz w:val="24"/>
                <w:szCs w:val="24"/>
              </w:rPr>
              <w:t>тям человека</w:t>
            </w:r>
          </w:p>
        </w:tc>
        <w:tc>
          <w:tcPr>
            <w:tcW w:w="1985"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любовь к России,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своему народу,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своему краю,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служение Отечеству,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правовое государство,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гражданское общество,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закон и правопорядок, поликультурный мир,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свобода личная и национальная,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доверие к людям,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институтам государства и гражданского общества.</w:t>
            </w:r>
          </w:p>
        </w:tc>
        <w:tc>
          <w:tcPr>
            <w:tcW w:w="3119" w:type="dxa"/>
          </w:tcPr>
          <w:p w:rsidR="005C4C9A" w:rsidRPr="00377302" w:rsidRDefault="005C4C9A" w:rsidP="003F3ACE">
            <w:pPr>
              <w:spacing w:after="0" w:line="240" w:lineRule="auto"/>
              <w:ind w:firstLine="142"/>
              <w:rPr>
                <w:rFonts w:ascii="Times New Roman" w:hAnsi="Times New Roman" w:cs="Times New Roman"/>
                <w:sz w:val="24"/>
                <w:szCs w:val="24"/>
              </w:rPr>
            </w:pPr>
            <w:r w:rsidRPr="00377302">
              <w:rPr>
                <w:rFonts w:ascii="Times New Roman" w:hAnsi="Times New Roman" w:cs="Times New Roman"/>
                <w:sz w:val="24"/>
                <w:szCs w:val="24"/>
              </w:rPr>
              <w:t>элементарные представления о политическом устройстве Российского государства;</w:t>
            </w:r>
          </w:p>
          <w:p w:rsidR="005C4C9A" w:rsidRPr="00377302" w:rsidRDefault="005C4C9A" w:rsidP="003F3ACE">
            <w:pPr>
              <w:spacing w:after="0" w:line="240" w:lineRule="auto"/>
              <w:ind w:firstLine="142"/>
              <w:rPr>
                <w:rFonts w:ascii="Times New Roman" w:hAnsi="Times New Roman" w:cs="Times New Roman"/>
                <w:sz w:val="24"/>
                <w:szCs w:val="24"/>
              </w:rPr>
            </w:pPr>
            <w:r w:rsidRPr="00377302">
              <w:rPr>
                <w:rFonts w:ascii="Times New Roman" w:hAnsi="Times New Roman" w:cs="Times New Roman"/>
                <w:sz w:val="24"/>
                <w:szCs w:val="24"/>
              </w:rPr>
              <w:t xml:space="preserve">представления о символах государства — Флаге, Гербе России, о флаге и гербе Алтайского края; </w:t>
            </w:r>
          </w:p>
          <w:p w:rsidR="005C4C9A" w:rsidRPr="00377302" w:rsidRDefault="005C4C9A" w:rsidP="003F3ACE">
            <w:pPr>
              <w:spacing w:after="0" w:line="240" w:lineRule="auto"/>
              <w:ind w:firstLine="142"/>
              <w:rPr>
                <w:rFonts w:ascii="Times New Roman" w:hAnsi="Times New Roman" w:cs="Times New Roman"/>
                <w:sz w:val="24"/>
                <w:szCs w:val="24"/>
              </w:rPr>
            </w:pPr>
            <w:r w:rsidRPr="00377302">
              <w:rPr>
                <w:rFonts w:ascii="Times New Roman" w:hAnsi="Times New Roman" w:cs="Times New Roman"/>
                <w:sz w:val="24"/>
                <w:szCs w:val="24"/>
              </w:rPr>
              <w:t xml:space="preserve">элементарные представления о правах и обязанностях гражданина России; </w:t>
            </w:r>
          </w:p>
          <w:p w:rsidR="005C4C9A" w:rsidRPr="00377302" w:rsidRDefault="005C4C9A" w:rsidP="003F3ACE">
            <w:pPr>
              <w:spacing w:after="0" w:line="240" w:lineRule="auto"/>
              <w:ind w:firstLine="142"/>
              <w:rPr>
                <w:rFonts w:ascii="Times New Roman" w:hAnsi="Times New Roman" w:cs="Times New Roman"/>
                <w:sz w:val="24"/>
                <w:szCs w:val="24"/>
              </w:rPr>
            </w:pPr>
            <w:r w:rsidRPr="00377302">
              <w:rPr>
                <w:rFonts w:ascii="Times New Roman" w:hAnsi="Times New Roman" w:cs="Times New Roman"/>
                <w:sz w:val="24"/>
                <w:szCs w:val="24"/>
              </w:rPr>
              <w:t>уважительное отношение к русскому языку как государственному, языку межнационального общения;</w:t>
            </w:r>
          </w:p>
          <w:p w:rsidR="005C4C9A" w:rsidRPr="00377302" w:rsidRDefault="005C4C9A" w:rsidP="003F3ACE">
            <w:pPr>
              <w:spacing w:after="0" w:line="240" w:lineRule="auto"/>
              <w:ind w:firstLine="142"/>
              <w:rPr>
                <w:rFonts w:ascii="Times New Roman" w:hAnsi="Times New Roman" w:cs="Times New Roman"/>
                <w:sz w:val="24"/>
                <w:szCs w:val="24"/>
              </w:rPr>
            </w:pPr>
            <w:r w:rsidRPr="00377302">
              <w:rPr>
                <w:rFonts w:ascii="Times New Roman" w:hAnsi="Times New Roman" w:cs="Times New Roman"/>
                <w:sz w:val="24"/>
                <w:szCs w:val="24"/>
              </w:rPr>
              <w:t xml:space="preserve">ценностное отношение к своему национальному языку и культуре; </w:t>
            </w:r>
          </w:p>
          <w:p w:rsidR="005C4C9A" w:rsidRPr="00377302" w:rsidRDefault="005C4C9A" w:rsidP="003F3ACE">
            <w:pPr>
              <w:spacing w:after="0" w:line="240" w:lineRule="auto"/>
              <w:ind w:firstLine="142"/>
              <w:rPr>
                <w:rFonts w:ascii="Times New Roman" w:hAnsi="Times New Roman" w:cs="Times New Roman"/>
                <w:sz w:val="24"/>
                <w:szCs w:val="24"/>
              </w:rPr>
            </w:pPr>
            <w:r w:rsidRPr="00377302">
              <w:rPr>
                <w:rFonts w:ascii="Times New Roman" w:hAnsi="Times New Roman" w:cs="Times New Roman"/>
                <w:sz w:val="24"/>
                <w:szCs w:val="24"/>
              </w:rPr>
              <w:t xml:space="preserve">начальные представления о народах России, об их общей исторической судьбе, о единстве народов нашей страны; </w:t>
            </w:r>
          </w:p>
          <w:p w:rsidR="005C4C9A" w:rsidRPr="00377302" w:rsidRDefault="005C4C9A" w:rsidP="003F3ACE">
            <w:pPr>
              <w:spacing w:after="0" w:line="240" w:lineRule="auto"/>
              <w:ind w:firstLine="142"/>
              <w:rPr>
                <w:rFonts w:ascii="Times New Roman" w:hAnsi="Times New Roman" w:cs="Times New Roman"/>
                <w:sz w:val="24"/>
                <w:szCs w:val="24"/>
              </w:rPr>
            </w:pPr>
            <w:r w:rsidRPr="00377302">
              <w:rPr>
                <w:rFonts w:ascii="Times New Roman" w:hAnsi="Times New Roman" w:cs="Times New Roman"/>
                <w:sz w:val="24"/>
                <w:szCs w:val="24"/>
              </w:rPr>
              <w:t>элементарные представления о национальных героях и  важнейших событиях истории России и е</w:t>
            </w:r>
            <w:r w:rsidRPr="00377302">
              <w:rPr>
                <w:rFonts w:cs="Times New Roman"/>
                <w:sz w:val="24"/>
                <w:szCs w:val="24"/>
              </w:rPr>
              <w:t>ѐ</w:t>
            </w:r>
            <w:r w:rsidRPr="00377302">
              <w:rPr>
                <w:rFonts w:ascii="Times New Roman" w:hAnsi="Times New Roman" w:cs="Times New Roman"/>
                <w:sz w:val="24"/>
                <w:szCs w:val="24"/>
              </w:rPr>
              <w:t xml:space="preserve"> </w:t>
            </w:r>
            <w:r w:rsidRPr="00377302">
              <w:rPr>
                <w:rFonts w:ascii="Times New Roman" w:hAnsi="Times New Roman" w:cs="Times New Roman"/>
                <w:sz w:val="24"/>
                <w:szCs w:val="24"/>
              </w:rPr>
              <w:lastRenderedPageBreak/>
              <w:t xml:space="preserve">народов; </w:t>
            </w:r>
          </w:p>
          <w:p w:rsidR="005C4C9A" w:rsidRPr="00377302" w:rsidRDefault="005C4C9A" w:rsidP="003F3ACE">
            <w:pPr>
              <w:spacing w:after="0" w:line="240" w:lineRule="auto"/>
              <w:ind w:firstLine="142"/>
              <w:rPr>
                <w:rFonts w:ascii="Times New Roman" w:hAnsi="Times New Roman" w:cs="Times New Roman"/>
                <w:sz w:val="24"/>
                <w:szCs w:val="24"/>
              </w:rPr>
            </w:pPr>
            <w:r w:rsidRPr="00377302">
              <w:rPr>
                <w:rFonts w:ascii="Times New Roman" w:hAnsi="Times New Roman" w:cs="Times New Roman"/>
                <w:sz w:val="24"/>
                <w:szCs w:val="24"/>
              </w:rPr>
              <w:t xml:space="preserve">интерес к государственным праздникам и важнейшим событиям в жизни России, Алтайского края; </w:t>
            </w:r>
          </w:p>
          <w:p w:rsidR="005C4C9A" w:rsidRPr="00377302" w:rsidRDefault="005C4C9A" w:rsidP="003F3ACE">
            <w:pPr>
              <w:spacing w:after="0" w:line="240" w:lineRule="auto"/>
              <w:ind w:firstLine="142"/>
              <w:rPr>
                <w:rFonts w:ascii="Times New Roman" w:hAnsi="Times New Roman" w:cs="Times New Roman"/>
                <w:sz w:val="24"/>
                <w:szCs w:val="24"/>
              </w:rPr>
            </w:pPr>
            <w:r w:rsidRPr="00377302">
              <w:rPr>
                <w:rFonts w:ascii="Times New Roman" w:hAnsi="Times New Roman" w:cs="Times New Roman"/>
                <w:sz w:val="24"/>
                <w:szCs w:val="24"/>
              </w:rPr>
              <w:t>стремление активно участвовать в делах класса, школы, семьи, своего села, города;</w:t>
            </w:r>
          </w:p>
          <w:p w:rsidR="005C4C9A" w:rsidRPr="00377302" w:rsidRDefault="005C4C9A" w:rsidP="003F3ACE">
            <w:pPr>
              <w:spacing w:after="0" w:line="240" w:lineRule="auto"/>
              <w:ind w:firstLine="142"/>
              <w:rPr>
                <w:rFonts w:ascii="Times New Roman" w:hAnsi="Times New Roman" w:cs="Times New Roman"/>
                <w:sz w:val="24"/>
                <w:szCs w:val="24"/>
              </w:rPr>
            </w:pPr>
            <w:r w:rsidRPr="00377302">
              <w:rPr>
                <w:rFonts w:ascii="Times New Roman" w:hAnsi="Times New Roman" w:cs="Times New Roman"/>
                <w:sz w:val="24"/>
                <w:szCs w:val="24"/>
              </w:rPr>
              <w:t xml:space="preserve">любовь к образовательному учреждению, своему селу, городу, народу, России; </w:t>
            </w:r>
          </w:p>
          <w:p w:rsidR="005C4C9A" w:rsidRPr="00377302" w:rsidRDefault="005C4C9A" w:rsidP="003F3ACE">
            <w:pPr>
              <w:spacing w:after="0" w:line="240" w:lineRule="auto"/>
              <w:ind w:firstLine="142"/>
              <w:rPr>
                <w:rFonts w:ascii="Times New Roman" w:hAnsi="Times New Roman" w:cs="Times New Roman"/>
                <w:sz w:val="24"/>
                <w:szCs w:val="24"/>
              </w:rPr>
            </w:pPr>
            <w:r w:rsidRPr="00377302">
              <w:rPr>
                <w:rFonts w:ascii="Times New Roman" w:hAnsi="Times New Roman" w:cs="Times New Roman"/>
                <w:sz w:val="24"/>
                <w:szCs w:val="24"/>
              </w:rPr>
              <w:t xml:space="preserve">уважение к защитникам Родины; </w:t>
            </w:r>
          </w:p>
          <w:p w:rsidR="005C4C9A" w:rsidRPr="00377302" w:rsidRDefault="005C4C9A" w:rsidP="003F3ACE">
            <w:pPr>
              <w:spacing w:after="0" w:line="240" w:lineRule="auto"/>
              <w:ind w:firstLine="142"/>
              <w:rPr>
                <w:rFonts w:ascii="Times New Roman" w:hAnsi="Times New Roman" w:cs="Times New Roman"/>
                <w:sz w:val="24"/>
                <w:szCs w:val="24"/>
              </w:rPr>
            </w:pPr>
            <w:r w:rsidRPr="00377302">
              <w:rPr>
                <w:rFonts w:ascii="Times New Roman" w:hAnsi="Times New Roman" w:cs="Times New Roman"/>
                <w:sz w:val="24"/>
                <w:szCs w:val="24"/>
              </w:rPr>
              <w:t xml:space="preserve">умение отвечать за свои поступки; негативное отношение к нарушениям порядка в классе, дома, на улице, к невыполнению человеком своих обязанностей </w:t>
            </w:r>
          </w:p>
          <w:p w:rsidR="005C4C9A" w:rsidRPr="00377302" w:rsidRDefault="005C4C9A" w:rsidP="003F3ACE">
            <w:pPr>
              <w:spacing w:after="0" w:line="240" w:lineRule="auto"/>
              <w:rPr>
                <w:rFonts w:ascii="Times New Roman" w:hAnsi="Times New Roman" w:cs="Times New Roman"/>
                <w:sz w:val="24"/>
                <w:szCs w:val="24"/>
              </w:rPr>
            </w:pPr>
          </w:p>
        </w:tc>
        <w:tc>
          <w:tcPr>
            <w:tcW w:w="4252"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lastRenderedPageBreak/>
              <w:t>получают первоначальные представления о Конституции Российской Федерации, знакомятся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изучения основных и вариативных учебных дисциплин);</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w:t>
            </w:r>
            <w:r w:rsidRPr="00377302">
              <w:rPr>
                <w:rFonts w:ascii="Times New Roman" w:hAnsi="Times New Roman" w:cs="Times New Roman"/>
                <w:sz w:val="24"/>
                <w:szCs w:val="24"/>
              </w:rPr>
              <w:lastRenderedPageBreak/>
              <w:t>кинофильмов, творческих конкурсов, фестивалей, праздников, экскурсий, путешествий, туристско­</w:t>
            </w:r>
            <w:r>
              <w:rPr>
                <w:rFonts w:ascii="Times New Roman" w:hAnsi="Times New Roman" w:cs="Times New Roman"/>
                <w:sz w:val="24"/>
                <w:szCs w:val="24"/>
              </w:rPr>
              <w:t xml:space="preserve"> </w:t>
            </w:r>
            <w:r w:rsidRPr="00377302">
              <w:rPr>
                <w:rFonts w:ascii="Times New Roman" w:hAnsi="Times New Roman" w:cs="Times New Roman"/>
                <w:sz w:val="24"/>
                <w:szCs w:val="24"/>
              </w:rPr>
              <w:t>краеведческих экспедиций, изучения вариативных учебных дисциплин);</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принимают посильное участие в школьных программах и мероприятиях по поддержке ветеранов войны;</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принимают посильное участие в программах и проектах, направленных </w:t>
            </w:r>
            <w:r w:rsidRPr="00377302">
              <w:rPr>
                <w:rFonts w:ascii="Times New Roman" w:hAnsi="Times New Roman" w:cs="Times New Roman"/>
                <w:sz w:val="24"/>
                <w:szCs w:val="24"/>
              </w:rPr>
              <w:lastRenderedPageBreak/>
              <w:t>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участвуют в проектах, направленных на изучение истории своей семьи в контексте значимых событий истории родного края, страны.</w:t>
            </w:r>
          </w:p>
        </w:tc>
      </w:tr>
      <w:tr w:rsidR="005C4C9A" w:rsidTr="003F3ACE">
        <w:trPr>
          <w:trHeight w:val="145"/>
        </w:trPr>
        <w:tc>
          <w:tcPr>
            <w:tcW w:w="1384"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lastRenderedPageBreak/>
              <w:t>Воспита</w:t>
            </w:r>
            <w:r>
              <w:rPr>
                <w:rFonts w:ascii="Times New Roman" w:hAnsi="Times New Roman" w:cs="Times New Roman"/>
                <w:sz w:val="24"/>
                <w:szCs w:val="24"/>
              </w:rPr>
              <w:t>-</w:t>
            </w:r>
            <w:r w:rsidRPr="00377302">
              <w:rPr>
                <w:rFonts w:ascii="Times New Roman" w:hAnsi="Times New Roman" w:cs="Times New Roman"/>
                <w:sz w:val="24"/>
                <w:szCs w:val="24"/>
              </w:rPr>
              <w:t>ние  нравствен</w:t>
            </w:r>
            <w:r>
              <w:rPr>
                <w:rFonts w:ascii="Times New Roman" w:hAnsi="Times New Roman" w:cs="Times New Roman"/>
                <w:sz w:val="24"/>
                <w:szCs w:val="24"/>
              </w:rPr>
              <w:t>-</w:t>
            </w:r>
            <w:r w:rsidRPr="00377302">
              <w:rPr>
                <w:rFonts w:ascii="Times New Roman" w:hAnsi="Times New Roman" w:cs="Times New Roman"/>
                <w:sz w:val="24"/>
                <w:szCs w:val="24"/>
              </w:rPr>
              <w:t>ных чувств и этического сознания</w:t>
            </w:r>
          </w:p>
        </w:tc>
        <w:tc>
          <w:tcPr>
            <w:tcW w:w="1985"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нравственный выбор;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жизнь и смысл жизни; справедливость, милосердие, честность, достоинство,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уважение к родителям,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уважение достоинства человека, равноправие,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ответственность и чувство долга; забота и помощь, мораль, честность, щедрость, забота о младших и старших, свобода совести и вероисповедания, толерантность, представление о вере, духовной культуре и светской этике.</w:t>
            </w:r>
          </w:p>
        </w:tc>
        <w:tc>
          <w:tcPr>
            <w:tcW w:w="3119"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первоначальные представления о базовых национальных российских ценностях;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различие хороших и плохих поступков; представления о правилах поведения в образовательном учреждении, дома, на улице, в общественных местах, в транспорте, на природе;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элементарные представления о роли традиционных религиях в развитии Российского государства;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уважительное отношение к родителям, старшим; доброжелательное отношение к сверстникам и младшим;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установление дружеских взаимоотношений в коллективе, основанных на взаимопомощи и взаимной поддержке;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бережное, гуманное отношение ко всему живому;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знание правил этики, культуры речи;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умение признаваться в плохом поступке и проанализировать его; стремление избегать плохих поступков;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представления о возможном негативном влиянии на морально- психологическое состояние человека компьютерных игр и СМИ;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lastRenderedPageBreak/>
              <w:t xml:space="preserve">отрицательное отношение к аморальным поступкам, грубости, оскорбительным словам и действиям. </w:t>
            </w:r>
          </w:p>
          <w:p w:rsidR="005C4C9A" w:rsidRPr="00377302" w:rsidRDefault="005C4C9A" w:rsidP="003F3ACE">
            <w:pPr>
              <w:spacing w:after="0" w:line="240" w:lineRule="auto"/>
              <w:rPr>
                <w:rFonts w:ascii="Times New Roman" w:hAnsi="Times New Roman" w:cs="Times New Roman"/>
                <w:sz w:val="24"/>
                <w:szCs w:val="24"/>
              </w:rPr>
            </w:pPr>
          </w:p>
        </w:tc>
        <w:tc>
          <w:tcPr>
            <w:tcW w:w="4252"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lastRenderedPageBreak/>
              <w:t>-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участие в проведении уроков этики, внеурочных мероприятий,</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направленных на формирование представлений о нормах морально-</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нравственного поведения, игровых программах, позволяющих школьникам</w:t>
            </w:r>
            <w:r>
              <w:rPr>
                <w:rFonts w:ascii="Times New Roman" w:hAnsi="Times New Roman" w:cs="Times New Roman"/>
                <w:sz w:val="24"/>
                <w:szCs w:val="24"/>
              </w:rPr>
              <w:t xml:space="preserve"> </w:t>
            </w:r>
            <w:r w:rsidRPr="00377302">
              <w:rPr>
                <w:rFonts w:ascii="Times New Roman" w:hAnsi="Times New Roman" w:cs="Times New Roman"/>
                <w:sz w:val="24"/>
                <w:szCs w:val="24"/>
              </w:rPr>
              <w:t>приобретать опыт ролевого нравственного взаимодействия;</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ознакомление с основными правила</w:t>
            </w:r>
            <w:r>
              <w:rPr>
                <w:rFonts w:ascii="Times New Roman" w:hAnsi="Times New Roman" w:cs="Times New Roman"/>
                <w:sz w:val="24"/>
                <w:szCs w:val="24"/>
              </w:rPr>
              <w:t>-</w:t>
            </w:r>
            <w:r w:rsidRPr="00377302">
              <w:rPr>
                <w:rFonts w:ascii="Times New Roman" w:hAnsi="Times New Roman" w:cs="Times New Roman"/>
                <w:sz w:val="24"/>
                <w:szCs w:val="24"/>
              </w:rPr>
              <w:t>ми поведения в школе, общественных</w:t>
            </w:r>
            <w:r>
              <w:rPr>
                <w:rFonts w:ascii="Times New Roman" w:hAnsi="Times New Roman" w:cs="Times New Roman"/>
                <w:sz w:val="24"/>
                <w:szCs w:val="24"/>
              </w:rPr>
              <w:t xml:space="preserve"> </w:t>
            </w:r>
            <w:r w:rsidRPr="00377302">
              <w:rPr>
                <w:rFonts w:ascii="Times New Roman" w:hAnsi="Times New Roman" w:cs="Times New Roman"/>
                <w:sz w:val="24"/>
                <w:szCs w:val="24"/>
              </w:rPr>
              <w:t>местах, обучение распознаванию хороших и плохих поступков (в процессе бесед, классных часов, просмотра учебных фильмов, наблю</w:t>
            </w:r>
            <w:r>
              <w:rPr>
                <w:rFonts w:ascii="Times New Roman" w:hAnsi="Times New Roman" w:cs="Times New Roman"/>
                <w:sz w:val="24"/>
                <w:szCs w:val="24"/>
              </w:rPr>
              <w:t>-</w:t>
            </w:r>
            <w:r w:rsidRPr="00377302">
              <w:rPr>
                <w:rFonts w:ascii="Times New Roman" w:hAnsi="Times New Roman" w:cs="Times New Roman"/>
                <w:sz w:val="24"/>
                <w:szCs w:val="24"/>
              </w:rPr>
              <w:t>дения и обсуждения</w:t>
            </w:r>
            <w:r>
              <w:rPr>
                <w:rFonts w:ascii="Times New Roman" w:hAnsi="Times New Roman" w:cs="Times New Roman"/>
                <w:sz w:val="24"/>
                <w:szCs w:val="24"/>
              </w:rPr>
              <w:t xml:space="preserve"> </w:t>
            </w:r>
            <w:r w:rsidRPr="00377302">
              <w:rPr>
                <w:rFonts w:ascii="Times New Roman" w:hAnsi="Times New Roman" w:cs="Times New Roman"/>
                <w:sz w:val="24"/>
                <w:szCs w:val="24"/>
              </w:rPr>
              <w:t>в педагогически организованной ситуации поступков, поведения разных людей,</w:t>
            </w:r>
            <w:r>
              <w:rPr>
                <w:rFonts w:ascii="Times New Roman" w:hAnsi="Times New Roman" w:cs="Times New Roman"/>
                <w:sz w:val="24"/>
                <w:szCs w:val="24"/>
              </w:rPr>
              <w:t xml:space="preserve"> </w:t>
            </w:r>
            <w:r w:rsidRPr="00377302">
              <w:rPr>
                <w:rFonts w:ascii="Times New Roman" w:hAnsi="Times New Roman" w:cs="Times New Roman"/>
                <w:sz w:val="24"/>
                <w:szCs w:val="24"/>
              </w:rPr>
              <w:t>реализация целевой программы воспитания младших школьников «За чистоту</w:t>
            </w:r>
            <w:r>
              <w:rPr>
                <w:rFonts w:ascii="Times New Roman" w:hAnsi="Times New Roman" w:cs="Times New Roman"/>
                <w:sz w:val="24"/>
                <w:szCs w:val="24"/>
              </w:rPr>
              <w:t xml:space="preserve"> </w:t>
            </w:r>
            <w:r w:rsidRPr="00377302">
              <w:rPr>
                <w:rFonts w:ascii="Times New Roman" w:hAnsi="Times New Roman" w:cs="Times New Roman"/>
                <w:sz w:val="24"/>
                <w:szCs w:val="24"/>
              </w:rPr>
              <w:t>родного языка «Воспитание сказкой»);</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усвоение первоначального опыта нравственных взаимоотношений в</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коллективе класса и образовательного учреждения;</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 овладение навыками вежливого, приветливого, внимательного </w:t>
            </w:r>
            <w:r w:rsidRPr="00377302">
              <w:rPr>
                <w:rFonts w:ascii="Times New Roman" w:hAnsi="Times New Roman" w:cs="Times New Roman"/>
                <w:sz w:val="24"/>
                <w:szCs w:val="24"/>
              </w:rPr>
              <w:lastRenderedPageBreak/>
              <w:t>отношения</w:t>
            </w:r>
            <w:r>
              <w:rPr>
                <w:rFonts w:ascii="Times New Roman" w:hAnsi="Times New Roman" w:cs="Times New Roman"/>
                <w:sz w:val="24"/>
                <w:szCs w:val="24"/>
              </w:rPr>
              <w:t xml:space="preserve"> </w:t>
            </w:r>
            <w:r w:rsidRPr="00377302">
              <w:rPr>
                <w:rFonts w:ascii="Times New Roman" w:hAnsi="Times New Roman" w:cs="Times New Roman"/>
                <w:sz w:val="24"/>
                <w:szCs w:val="24"/>
              </w:rPr>
              <w:t>к сверстникам, старшим и младшим детям, взрослым, обучение дружной игре,</w:t>
            </w:r>
            <w:r>
              <w:rPr>
                <w:rFonts w:ascii="Times New Roman" w:hAnsi="Times New Roman" w:cs="Times New Roman"/>
                <w:sz w:val="24"/>
                <w:szCs w:val="24"/>
              </w:rPr>
              <w:t xml:space="preserve"> </w:t>
            </w:r>
            <w:r w:rsidRPr="00377302">
              <w:rPr>
                <w:rFonts w:ascii="Times New Roman" w:hAnsi="Times New Roman" w:cs="Times New Roman"/>
                <w:sz w:val="24"/>
                <w:szCs w:val="24"/>
              </w:rPr>
              <w:t>взаимной поддержке, участию в коллективных играх, приобретение опыта</w:t>
            </w:r>
            <w:r>
              <w:rPr>
                <w:rFonts w:ascii="Times New Roman" w:hAnsi="Times New Roman" w:cs="Times New Roman"/>
                <w:sz w:val="24"/>
                <w:szCs w:val="24"/>
              </w:rPr>
              <w:t xml:space="preserve"> </w:t>
            </w:r>
            <w:r w:rsidRPr="00377302">
              <w:rPr>
                <w:rFonts w:ascii="Times New Roman" w:hAnsi="Times New Roman" w:cs="Times New Roman"/>
                <w:sz w:val="24"/>
                <w:szCs w:val="24"/>
              </w:rPr>
              <w:t>совместной деятельности; посильное участие в делах благотворительности,</w:t>
            </w:r>
            <w:r>
              <w:rPr>
                <w:rFonts w:ascii="Times New Roman" w:hAnsi="Times New Roman" w:cs="Times New Roman"/>
                <w:sz w:val="24"/>
                <w:szCs w:val="24"/>
              </w:rPr>
              <w:t xml:space="preserve"> </w:t>
            </w:r>
            <w:r w:rsidRPr="00377302">
              <w:rPr>
                <w:rFonts w:ascii="Times New Roman" w:hAnsi="Times New Roman" w:cs="Times New Roman"/>
                <w:sz w:val="24"/>
                <w:szCs w:val="24"/>
              </w:rPr>
              <w:t>милосердия, в оказании помощи нуждающимся, заботе о животных, других</w:t>
            </w:r>
            <w:r>
              <w:rPr>
                <w:rFonts w:ascii="Times New Roman" w:hAnsi="Times New Roman" w:cs="Times New Roman"/>
                <w:sz w:val="24"/>
                <w:szCs w:val="24"/>
              </w:rPr>
              <w:t xml:space="preserve"> </w:t>
            </w:r>
            <w:r w:rsidRPr="00377302">
              <w:rPr>
                <w:rFonts w:ascii="Times New Roman" w:hAnsi="Times New Roman" w:cs="Times New Roman"/>
                <w:sz w:val="24"/>
                <w:szCs w:val="24"/>
              </w:rPr>
              <w:t xml:space="preserve">живых существах, природе; </w:t>
            </w:r>
          </w:p>
        </w:tc>
      </w:tr>
      <w:tr w:rsidR="005C4C9A" w:rsidTr="003F3ACE">
        <w:trPr>
          <w:trHeight w:val="145"/>
        </w:trPr>
        <w:tc>
          <w:tcPr>
            <w:tcW w:w="1384"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lastRenderedPageBreak/>
              <w:t>Формирование  ценностного отношения к семье, здоровью и здоровому образу жизни</w:t>
            </w:r>
          </w:p>
        </w:tc>
        <w:tc>
          <w:tcPr>
            <w:tcW w:w="1985"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семья, семейные традиции, культура семейной жизни, этика и психология семейных отношений, любовь и уважение к родителям; забота о старших и младших.</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здоровье физическое, духовное и нравственное, здоровый образ жизни, здоровьесберегающие технологии, физическая культура и спорт</w:t>
            </w:r>
          </w:p>
        </w:tc>
        <w:tc>
          <w:tcPr>
            <w:tcW w:w="3119"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-ценностное отношение к своему здоровью, здоровью родителей (законныхпредставителей), членов своей семьи, педагогов, сверстников;</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элементарные представления о влиянии нравственности человека на состояние его здоровья и здоровья окружающих его людей;</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понимание важности физической культуры и спорта для здоровья человека, его образования, труда и творчества;</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знание и выполнение санитарно-гигиенических правил, соблюдение</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здоровьесберегаюшего режима дня;</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интерес к прогулкам на природе, подвижным играм, участию в спортивных соревнованиях;</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первоначальные представления об оздоровительном влиянии природы на человека;</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 первоначальные представления о возможном негативном влиянии </w:t>
            </w:r>
            <w:r w:rsidRPr="00377302">
              <w:rPr>
                <w:rFonts w:ascii="Times New Roman" w:hAnsi="Times New Roman" w:cs="Times New Roman"/>
                <w:sz w:val="24"/>
                <w:szCs w:val="24"/>
              </w:rPr>
              <w:lastRenderedPageBreak/>
              <w:t>компьютерных игр, телевидения, рекламы на здоровье человека;</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отрицательное отношение к невыполнению правил личной гигиены и санитарии, уклонению от занятий физкультурой.</w:t>
            </w:r>
          </w:p>
        </w:tc>
        <w:tc>
          <w:tcPr>
            <w:tcW w:w="4252"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lastRenderedPageBreak/>
              <w:t>-получение первоначальных представлений о</w:t>
            </w:r>
            <w:r>
              <w:rPr>
                <w:rFonts w:ascii="Times New Roman" w:hAnsi="Times New Roman" w:cs="Times New Roman"/>
                <w:sz w:val="24"/>
                <w:szCs w:val="24"/>
              </w:rPr>
              <w:t xml:space="preserve"> </w:t>
            </w:r>
            <w:r w:rsidRPr="00377302">
              <w:rPr>
                <w:rFonts w:ascii="Times New Roman" w:hAnsi="Times New Roman" w:cs="Times New Roman"/>
                <w:sz w:val="24"/>
                <w:szCs w:val="24"/>
              </w:rPr>
              <w:t>нравственных взаимоотношениях в семье (участие в беседах о семье, о</w:t>
            </w:r>
            <w:r>
              <w:rPr>
                <w:rFonts w:ascii="Times New Roman" w:hAnsi="Times New Roman" w:cs="Times New Roman"/>
                <w:sz w:val="24"/>
                <w:szCs w:val="24"/>
              </w:rPr>
              <w:t xml:space="preserve"> </w:t>
            </w:r>
            <w:r w:rsidRPr="00377302">
              <w:rPr>
                <w:rFonts w:ascii="Times New Roman" w:hAnsi="Times New Roman" w:cs="Times New Roman"/>
                <w:sz w:val="24"/>
                <w:szCs w:val="24"/>
              </w:rPr>
              <w:t>родителях и прародителях); расширение опыта позитивного взаимодействия в</w:t>
            </w:r>
            <w:r>
              <w:rPr>
                <w:rFonts w:ascii="Times New Roman" w:hAnsi="Times New Roman" w:cs="Times New Roman"/>
                <w:sz w:val="24"/>
                <w:szCs w:val="24"/>
              </w:rPr>
              <w:t xml:space="preserve"> </w:t>
            </w:r>
            <w:r w:rsidRPr="00377302">
              <w:rPr>
                <w:rFonts w:ascii="Times New Roman" w:hAnsi="Times New Roman" w:cs="Times New Roman"/>
                <w:sz w:val="24"/>
                <w:szCs w:val="24"/>
              </w:rPr>
              <w:t>семье (в процессе проведения открытых семейных праздников, выполнения и</w:t>
            </w:r>
            <w:r>
              <w:rPr>
                <w:rFonts w:ascii="Times New Roman" w:hAnsi="Times New Roman" w:cs="Times New Roman"/>
                <w:sz w:val="24"/>
                <w:szCs w:val="24"/>
              </w:rPr>
              <w:t xml:space="preserve"> </w:t>
            </w:r>
            <w:r w:rsidRPr="00377302">
              <w:rPr>
                <w:rFonts w:ascii="Times New Roman" w:hAnsi="Times New Roman" w:cs="Times New Roman"/>
                <w:sz w:val="24"/>
                <w:szCs w:val="24"/>
              </w:rPr>
              <w:t>презентации совместно с родителями (законными представителями) творческих</w:t>
            </w:r>
            <w:r>
              <w:rPr>
                <w:rFonts w:ascii="Times New Roman" w:hAnsi="Times New Roman" w:cs="Times New Roman"/>
                <w:sz w:val="24"/>
                <w:szCs w:val="24"/>
              </w:rPr>
              <w:t xml:space="preserve"> </w:t>
            </w:r>
            <w:r w:rsidRPr="00377302">
              <w:rPr>
                <w:rFonts w:ascii="Times New Roman" w:hAnsi="Times New Roman" w:cs="Times New Roman"/>
                <w:sz w:val="24"/>
                <w:szCs w:val="24"/>
              </w:rPr>
              <w:t>проектов, проведения других мероприятий, раскрывающих историю семьи,</w:t>
            </w:r>
            <w:r>
              <w:rPr>
                <w:rFonts w:ascii="Times New Roman" w:hAnsi="Times New Roman" w:cs="Times New Roman"/>
                <w:sz w:val="24"/>
                <w:szCs w:val="24"/>
              </w:rPr>
              <w:t xml:space="preserve"> </w:t>
            </w:r>
            <w:r w:rsidRPr="00377302">
              <w:rPr>
                <w:rFonts w:ascii="Times New Roman" w:hAnsi="Times New Roman" w:cs="Times New Roman"/>
                <w:sz w:val="24"/>
                <w:szCs w:val="24"/>
              </w:rPr>
              <w:t>воспитывающих уважение к старшему поколению, укрепляющих</w:t>
            </w:r>
            <w:r>
              <w:rPr>
                <w:rFonts w:ascii="Times New Roman" w:hAnsi="Times New Roman" w:cs="Times New Roman"/>
                <w:sz w:val="24"/>
                <w:szCs w:val="24"/>
              </w:rPr>
              <w:t xml:space="preserve"> </w:t>
            </w:r>
            <w:r w:rsidRPr="00377302">
              <w:rPr>
                <w:rFonts w:ascii="Times New Roman" w:hAnsi="Times New Roman" w:cs="Times New Roman"/>
                <w:sz w:val="24"/>
                <w:szCs w:val="24"/>
              </w:rPr>
              <w:t>преемственность между поколениями).</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приобретение познаний о здоровье, здоровом образе жизни, возможностях</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человеческого организма, об основных условиях и способах укрепления</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здоровья (в ходе уроков физической культуры, уроков педагогики здоровья,</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бесед, просмотра учебных фильмов, в системе внеклассных мероприятий,</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включая встречи со спортсменами, тренерами, представителями профессий,</w:t>
            </w:r>
            <w:r>
              <w:rPr>
                <w:rFonts w:ascii="Times New Roman" w:hAnsi="Times New Roman" w:cs="Times New Roman"/>
                <w:sz w:val="24"/>
                <w:szCs w:val="24"/>
              </w:rPr>
              <w:t xml:space="preserve"> </w:t>
            </w:r>
            <w:r w:rsidRPr="00377302">
              <w:rPr>
                <w:rFonts w:ascii="Times New Roman" w:hAnsi="Times New Roman" w:cs="Times New Roman"/>
                <w:sz w:val="24"/>
                <w:szCs w:val="24"/>
              </w:rPr>
              <w:t>предъявляющих высокие требования к здоровью, реализация</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подпрограммы «Здоровье»);</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участие в беседах о значении занятий физическими упражнениями,</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активного образа жизни, спорта, прогулок на природе для укрепления своего</w:t>
            </w:r>
            <w:r>
              <w:rPr>
                <w:rFonts w:ascii="Times New Roman" w:hAnsi="Times New Roman" w:cs="Times New Roman"/>
                <w:sz w:val="24"/>
                <w:szCs w:val="24"/>
              </w:rPr>
              <w:t xml:space="preserve"> </w:t>
            </w:r>
            <w:r w:rsidRPr="00377302">
              <w:rPr>
                <w:rFonts w:ascii="Times New Roman" w:hAnsi="Times New Roman" w:cs="Times New Roman"/>
                <w:sz w:val="24"/>
                <w:szCs w:val="24"/>
              </w:rPr>
              <w:t>здоровья;</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практическое освоение методов и форм физической культуры,</w:t>
            </w:r>
            <w:r>
              <w:rPr>
                <w:rFonts w:ascii="Times New Roman" w:hAnsi="Times New Roman" w:cs="Times New Roman"/>
                <w:sz w:val="24"/>
                <w:szCs w:val="24"/>
              </w:rPr>
              <w:t xml:space="preserve"> </w:t>
            </w:r>
            <w:r w:rsidRPr="00377302">
              <w:rPr>
                <w:rFonts w:ascii="Times New Roman" w:hAnsi="Times New Roman" w:cs="Times New Roman"/>
                <w:sz w:val="24"/>
                <w:szCs w:val="24"/>
              </w:rPr>
              <w:t>здоровье</w:t>
            </w:r>
            <w:r>
              <w:rPr>
                <w:rFonts w:ascii="Times New Roman" w:hAnsi="Times New Roman" w:cs="Times New Roman"/>
                <w:sz w:val="24"/>
                <w:szCs w:val="24"/>
              </w:rPr>
              <w:t>-</w:t>
            </w:r>
            <w:r w:rsidRPr="00377302">
              <w:rPr>
                <w:rFonts w:ascii="Times New Roman" w:hAnsi="Times New Roman" w:cs="Times New Roman"/>
                <w:sz w:val="24"/>
                <w:szCs w:val="24"/>
              </w:rPr>
              <w:t>сбережения, простейших элементов спортивной подготовки (на уроках</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физической культуры, в спортивных секциях школы и внешкольных</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учреждений, при подготовке и проведении подвижных игр, </w:t>
            </w:r>
            <w:r w:rsidRPr="00377302">
              <w:rPr>
                <w:rFonts w:ascii="Times New Roman" w:hAnsi="Times New Roman" w:cs="Times New Roman"/>
                <w:sz w:val="24"/>
                <w:szCs w:val="24"/>
              </w:rPr>
              <w:lastRenderedPageBreak/>
              <w:t>туристических</w:t>
            </w:r>
            <w:r>
              <w:rPr>
                <w:rFonts w:ascii="Times New Roman" w:hAnsi="Times New Roman" w:cs="Times New Roman"/>
                <w:sz w:val="24"/>
                <w:szCs w:val="24"/>
              </w:rPr>
              <w:t xml:space="preserve"> </w:t>
            </w:r>
            <w:r w:rsidRPr="00377302">
              <w:rPr>
                <w:rFonts w:ascii="Times New Roman" w:hAnsi="Times New Roman" w:cs="Times New Roman"/>
                <w:sz w:val="24"/>
                <w:szCs w:val="24"/>
              </w:rPr>
              <w:t>походов, спортивных соревнований);</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w:t>
            </w:r>
            <w:r>
              <w:rPr>
                <w:rFonts w:ascii="Times New Roman" w:hAnsi="Times New Roman" w:cs="Times New Roman"/>
                <w:sz w:val="24"/>
                <w:szCs w:val="24"/>
              </w:rPr>
              <w:t>-</w:t>
            </w:r>
            <w:r w:rsidRPr="00377302">
              <w:rPr>
                <w:rFonts w:ascii="Times New Roman" w:hAnsi="Times New Roman" w:cs="Times New Roman"/>
                <w:sz w:val="24"/>
                <w:szCs w:val="24"/>
              </w:rPr>
              <w:t>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получение элементарных представлений о взаимосвязи, взаимозависимости здоровья физического, нравственного (душевного),</w:t>
            </w:r>
            <w:r>
              <w:rPr>
                <w:rFonts w:ascii="Times New Roman" w:hAnsi="Times New Roman" w:cs="Times New Roman"/>
                <w:sz w:val="24"/>
                <w:szCs w:val="24"/>
              </w:rPr>
              <w:t xml:space="preserve"> </w:t>
            </w:r>
            <w:r w:rsidRPr="00377302">
              <w:rPr>
                <w:rFonts w:ascii="Times New Roman" w:hAnsi="Times New Roman" w:cs="Times New Roman"/>
                <w:sz w:val="24"/>
                <w:szCs w:val="24"/>
              </w:rPr>
              <w:t>психологического, психического и социально-психологического (здоровья семьи</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и коллектива образовательного учреждения) в ходе бесед с педагогами,</w:t>
            </w:r>
            <w:r>
              <w:rPr>
                <w:rFonts w:ascii="Times New Roman" w:hAnsi="Times New Roman" w:cs="Times New Roman"/>
                <w:sz w:val="24"/>
                <w:szCs w:val="24"/>
              </w:rPr>
              <w:t xml:space="preserve"> </w:t>
            </w:r>
            <w:r w:rsidRPr="00377302">
              <w:rPr>
                <w:rFonts w:ascii="Times New Roman" w:hAnsi="Times New Roman" w:cs="Times New Roman"/>
                <w:sz w:val="24"/>
                <w:szCs w:val="24"/>
              </w:rPr>
              <w:t>психологами, медицинскими работниками образовательного учреждения,</w:t>
            </w:r>
            <w:r>
              <w:rPr>
                <w:rFonts w:ascii="Times New Roman" w:hAnsi="Times New Roman" w:cs="Times New Roman"/>
                <w:sz w:val="24"/>
                <w:szCs w:val="24"/>
              </w:rPr>
              <w:t xml:space="preserve"> </w:t>
            </w:r>
            <w:r w:rsidRPr="00377302">
              <w:rPr>
                <w:rFonts w:ascii="Times New Roman" w:hAnsi="Times New Roman" w:cs="Times New Roman"/>
                <w:sz w:val="24"/>
                <w:szCs w:val="24"/>
              </w:rPr>
              <w:t>родителями (законными представителями);</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получение знаний о возможном негативном влиянии компьютерных игр,</w:t>
            </w:r>
            <w:r>
              <w:rPr>
                <w:rFonts w:ascii="Times New Roman" w:hAnsi="Times New Roman" w:cs="Times New Roman"/>
                <w:sz w:val="24"/>
                <w:szCs w:val="24"/>
              </w:rPr>
              <w:t xml:space="preserve"> </w:t>
            </w:r>
            <w:r w:rsidRPr="00377302">
              <w:rPr>
                <w:rFonts w:ascii="Times New Roman" w:hAnsi="Times New Roman" w:cs="Times New Roman"/>
                <w:sz w:val="24"/>
                <w:szCs w:val="24"/>
              </w:rPr>
              <w:t>телевидения, рекламы на здоровье человека (в рамках бесед с педагогами,</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психологами, медицинскими работниками, родителями (законными представителями).</w:t>
            </w:r>
          </w:p>
        </w:tc>
      </w:tr>
      <w:tr w:rsidR="005C4C9A" w:rsidTr="003F3ACE">
        <w:trPr>
          <w:trHeight w:val="145"/>
        </w:trPr>
        <w:tc>
          <w:tcPr>
            <w:tcW w:w="1384"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lastRenderedPageBreak/>
              <w:t>Воспита</w:t>
            </w:r>
            <w:r>
              <w:rPr>
                <w:rFonts w:ascii="Times New Roman" w:hAnsi="Times New Roman" w:cs="Times New Roman"/>
                <w:sz w:val="24"/>
                <w:szCs w:val="24"/>
              </w:rPr>
              <w:t>-</w:t>
            </w:r>
            <w:r w:rsidRPr="00377302">
              <w:rPr>
                <w:rFonts w:ascii="Times New Roman" w:hAnsi="Times New Roman" w:cs="Times New Roman"/>
                <w:sz w:val="24"/>
                <w:szCs w:val="24"/>
              </w:rPr>
              <w:t>ние  трудолю</w:t>
            </w:r>
            <w:r>
              <w:rPr>
                <w:rFonts w:ascii="Times New Roman" w:hAnsi="Times New Roman" w:cs="Times New Roman"/>
                <w:sz w:val="24"/>
                <w:szCs w:val="24"/>
              </w:rPr>
              <w:t>-</w:t>
            </w:r>
            <w:r w:rsidRPr="00377302">
              <w:rPr>
                <w:rFonts w:ascii="Times New Roman" w:hAnsi="Times New Roman" w:cs="Times New Roman"/>
                <w:sz w:val="24"/>
                <w:szCs w:val="24"/>
              </w:rPr>
              <w:t>бия, творческо</w:t>
            </w:r>
            <w:r>
              <w:rPr>
                <w:rFonts w:ascii="Times New Roman" w:hAnsi="Times New Roman" w:cs="Times New Roman"/>
                <w:sz w:val="24"/>
                <w:szCs w:val="24"/>
              </w:rPr>
              <w:t>-</w:t>
            </w:r>
            <w:r w:rsidRPr="00377302">
              <w:rPr>
                <w:rFonts w:ascii="Times New Roman" w:hAnsi="Times New Roman" w:cs="Times New Roman"/>
                <w:sz w:val="24"/>
                <w:szCs w:val="24"/>
              </w:rPr>
              <w:t>го отноше</w:t>
            </w:r>
            <w:r>
              <w:rPr>
                <w:rFonts w:ascii="Times New Roman" w:hAnsi="Times New Roman" w:cs="Times New Roman"/>
                <w:sz w:val="24"/>
                <w:szCs w:val="24"/>
              </w:rPr>
              <w:t>-</w:t>
            </w:r>
            <w:r w:rsidRPr="00377302">
              <w:rPr>
                <w:rFonts w:ascii="Times New Roman" w:hAnsi="Times New Roman" w:cs="Times New Roman"/>
                <w:sz w:val="24"/>
                <w:szCs w:val="24"/>
              </w:rPr>
              <w:t xml:space="preserve">ния к учению, труду, </w:t>
            </w:r>
            <w:r w:rsidRPr="00377302">
              <w:rPr>
                <w:rFonts w:ascii="Times New Roman" w:hAnsi="Times New Roman" w:cs="Times New Roman"/>
                <w:sz w:val="24"/>
                <w:szCs w:val="24"/>
              </w:rPr>
              <w:lastRenderedPageBreak/>
              <w:t>жизни</w:t>
            </w:r>
          </w:p>
        </w:tc>
        <w:tc>
          <w:tcPr>
            <w:tcW w:w="1985"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lastRenderedPageBreak/>
              <w:t xml:space="preserve">уважение к труду; творчество и созидание, стремление к познанию, целеустремленность и настойчивость; </w:t>
            </w:r>
            <w:r w:rsidRPr="00377302">
              <w:rPr>
                <w:rFonts w:ascii="Times New Roman" w:hAnsi="Times New Roman" w:cs="Times New Roman"/>
                <w:sz w:val="24"/>
                <w:szCs w:val="24"/>
              </w:rPr>
              <w:lastRenderedPageBreak/>
              <w:t>бережливость, трудолюбие</w:t>
            </w:r>
          </w:p>
        </w:tc>
        <w:tc>
          <w:tcPr>
            <w:tcW w:w="3119"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lastRenderedPageBreak/>
              <w:t xml:space="preserve">-первоначальные представления о нравственных основах учебы, ведущей роли образования, труда и значения творчества в жизни человека и общества;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-уважение к труду и творчеству старших и </w:t>
            </w:r>
            <w:r w:rsidRPr="00377302">
              <w:rPr>
                <w:rFonts w:ascii="Times New Roman" w:hAnsi="Times New Roman" w:cs="Times New Roman"/>
                <w:sz w:val="24"/>
                <w:szCs w:val="24"/>
              </w:rPr>
              <w:lastRenderedPageBreak/>
              <w:t>сверстников;·</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-элементарные представления об основных профессиях;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-ценностное отношение к уч</w:t>
            </w:r>
            <w:r w:rsidRPr="00377302">
              <w:rPr>
                <w:rFonts w:cs="Times New Roman"/>
                <w:sz w:val="24"/>
                <w:szCs w:val="24"/>
              </w:rPr>
              <w:t>ѐ</w:t>
            </w:r>
            <w:r w:rsidRPr="00377302">
              <w:rPr>
                <w:rFonts w:ascii="Times New Roman" w:hAnsi="Times New Roman" w:cs="Times New Roman"/>
                <w:sz w:val="24"/>
                <w:szCs w:val="24"/>
              </w:rPr>
              <w:t xml:space="preserve">бе как виду творческой деятельности;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-первоначальные навыки самообслуживания;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-первоначальные навыки коллективной работы, в том числе при разработке и реализации учебных и учебно-трудовых проектов;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-умение проявлять дисциплинированность, последовательность и настойчивость в выполнении заданий;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-умение соблюдать порядок на рабочем месте;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-бережное отношение к результатам своего труда, труда других людей, к школьному имуществу, учебникам, личным вещам;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-отрицательное отношение к лени и небрежности в труде и уч</w:t>
            </w:r>
            <w:r w:rsidRPr="00377302">
              <w:rPr>
                <w:rFonts w:cs="Times New Roman"/>
                <w:sz w:val="24"/>
                <w:szCs w:val="24"/>
              </w:rPr>
              <w:t>ѐ</w:t>
            </w:r>
            <w:r w:rsidRPr="00377302">
              <w:rPr>
                <w:rFonts w:ascii="Times New Roman" w:hAnsi="Times New Roman" w:cs="Times New Roman"/>
                <w:sz w:val="24"/>
                <w:szCs w:val="24"/>
              </w:rPr>
              <w:t xml:space="preserve">бе, небережливому отношению к результатам труда людей. </w:t>
            </w:r>
          </w:p>
          <w:p w:rsidR="005C4C9A" w:rsidRPr="00377302" w:rsidRDefault="005C4C9A" w:rsidP="003F3ACE">
            <w:pPr>
              <w:spacing w:after="0" w:line="240" w:lineRule="auto"/>
              <w:rPr>
                <w:rFonts w:ascii="Times New Roman" w:hAnsi="Times New Roman" w:cs="Times New Roman"/>
                <w:sz w:val="24"/>
                <w:szCs w:val="24"/>
              </w:rPr>
            </w:pPr>
          </w:p>
        </w:tc>
        <w:tc>
          <w:tcPr>
            <w:tcW w:w="4252"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lastRenderedPageBreak/>
              <w:t>- получает первоначальные представления о роли знаний, труда и значении творчества в жизни человека и общества: участвует в</w:t>
            </w:r>
            <w:r>
              <w:rPr>
                <w:rFonts w:ascii="Times New Roman" w:hAnsi="Times New Roman" w:cs="Times New Roman"/>
                <w:sz w:val="24"/>
                <w:szCs w:val="24"/>
              </w:rPr>
              <w:t xml:space="preserve"> </w:t>
            </w:r>
            <w:r w:rsidRPr="00377302">
              <w:rPr>
                <w:rFonts w:ascii="Times New Roman" w:hAnsi="Times New Roman" w:cs="Times New Roman"/>
                <w:sz w:val="24"/>
                <w:szCs w:val="24"/>
              </w:rPr>
              <w:t>экскурсиях по микрорайону, городу, во время которых знакомятся с различными</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видами труда, различными профессиями в ходе экскурсии на производственные</w:t>
            </w:r>
            <w:r>
              <w:rPr>
                <w:rFonts w:ascii="Times New Roman" w:hAnsi="Times New Roman" w:cs="Times New Roman"/>
                <w:sz w:val="24"/>
                <w:szCs w:val="24"/>
              </w:rPr>
              <w:t xml:space="preserve"> </w:t>
            </w:r>
            <w:r w:rsidRPr="00377302">
              <w:rPr>
                <w:rFonts w:ascii="Times New Roman" w:hAnsi="Times New Roman" w:cs="Times New Roman"/>
                <w:sz w:val="24"/>
                <w:szCs w:val="24"/>
              </w:rPr>
              <w:t xml:space="preserve">предприятия, </w:t>
            </w:r>
            <w:r w:rsidRPr="00377302">
              <w:rPr>
                <w:rFonts w:ascii="Times New Roman" w:hAnsi="Times New Roman" w:cs="Times New Roman"/>
                <w:sz w:val="24"/>
                <w:szCs w:val="24"/>
              </w:rPr>
              <w:lastRenderedPageBreak/>
              <w:t xml:space="preserve">встреч с представителями разных профессий;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узнает о профессиях своих родителей (законных представителей) и прародителей, участвует в организации и проведении презентаций «Труд наших родных»;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получает первоначальные навыки сотрудничества, ролевого взаимодействия со</w:t>
            </w:r>
            <w:r>
              <w:rPr>
                <w:rFonts w:ascii="Times New Roman" w:hAnsi="Times New Roman" w:cs="Times New Roman"/>
                <w:sz w:val="24"/>
                <w:szCs w:val="24"/>
              </w:rPr>
              <w:t xml:space="preserve"> </w:t>
            </w:r>
            <w:r w:rsidRPr="00377302">
              <w:rPr>
                <w:rFonts w:ascii="Times New Roman" w:hAnsi="Times New Roman" w:cs="Times New Roman"/>
                <w:sz w:val="24"/>
                <w:szCs w:val="24"/>
              </w:rPr>
              <w:t>сверстниками, старшими детьми, взрослыми в учебно-трудовой деятельности</w:t>
            </w:r>
            <w:r>
              <w:rPr>
                <w:rFonts w:ascii="Times New Roman" w:hAnsi="Times New Roman" w:cs="Times New Roman"/>
                <w:sz w:val="24"/>
                <w:szCs w:val="24"/>
              </w:rPr>
              <w:t xml:space="preserve"> </w:t>
            </w:r>
            <w:r w:rsidRPr="00377302">
              <w:rPr>
                <w:rFonts w:ascii="Times New Roman" w:hAnsi="Times New Roman" w:cs="Times New Roman"/>
                <w:sz w:val="24"/>
                <w:szCs w:val="24"/>
              </w:rPr>
              <w:t>(в ходе сюжетно-ролевых экономических игр, посредством создания игровых</w:t>
            </w:r>
            <w:r>
              <w:rPr>
                <w:rFonts w:ascii="Times New Roman" w:hAnsi="Times New Roman" w:cs="Times New Roman"/>
                <w:sz w:val="24"/>
                <w:szCs w:val="24"/>
              </w:rPr>
              <w:t xml:space="preserve"> </w:t>
            </w:r>
            <w:r w:rsidRPr="00377302">
              <w:rPr>
                <w:rFonts w:ascii="Times New Roman" w:hAnsi="Times New Roman" w:cs="Times New Roman"/>
                <w:sz w:val="24"/>
                <w:szCs w:val="24"/>
              </w:rPr>
              <w:t>ситуаций по мотивам различных профессий, проведения внеурочных</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мероприятий (праздники труда, ярмарки, конкурсы, города мастеров,</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организации детских фирм, реализация целевой программы воспитания</w:t>
            </w:r>
            <w:r>
              <w:rPr>
                <w:rFonts w:ascii="Times New Roman" w:hAnsi="Times New Roman" w:cs="Times New Roman"/>
                <w:sz w:val="24"/>
                <w:szCs w:val="24"/>
              </w:rPr>
              <w:t xml:space="preserve"> </w:t>
            </w:r>
            <w:r w:rsidRPr="00377302">
              <w:rPr>
                <w:rFonts w:ascii="Times New Roman" w:hAnsi="Times New Roman" w:cs="Times New Roman"/>
                <w:sz w:val="24"/>
                <w:szCs w:val="24"/>
              </w:rPr>
              <w:t>учащихся,</w:t>
            </w:r>
            <w:r>
              <w:rPr>
                <w:rFonts w:ascii="Times New Roman" w:hAnsi="Times New Roman" w:cs="Times New Roman"/>
                <w:sz w:val="24"/>
                <w:szCs w:val="24"/>
              </w:rPr>
              <w:t xml:space="preserve"> </w:t>
            </w:r>
            <w:r w:rsidRPr="00377302">
              <w:rPr>
                <w:rFonts w:ascii="Times New Roman" w:hAnsi="Times New Roman" w:cs="Times New Roman"/>
                <w:sz w:val="24"/>
                <w:szCs w:val="24"/>
              </w:rPr>
              <w:t>раскрывающих перед детьми широкий спектр профессиональной и</w:t>
            </w:r>
            <w:r>
              <w:rPr>
                <w:rFonts w:ascii="Times New Roman" w:hAnsi="Times New Roman" w:cs="Times New Roman"/>
                <w:sz w:val="24"/>
                <w:szCs w:val="24"/>
              </w:rPr>
              <w:t xml:space="preserve"> </w:t>
            </w:r>
            <w:r w:rsidRPr="00377302">
              <w:rPr>
                <w:rFonts w:ascii="Times New Roman" w:hAnsi="Times New Roman" w:cs="Times New Roman"/>
                <w:sz w:val="24"/>
                <w:szCs w:val="24"/>
              </w:rPr>
              <w:t xml:space="preserve">трудовой деятельности);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приобретает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w:t>
            </w:r>
            <w:r>
              <w:rPr>
                <w:rFonts w:ascii="Times New Roman" w:hAnsi="Times New Roman" w:cs="Times New Roman"/>
                <w:sz w:val="24"/>
                <w:szCs w:val="24"/>
              </w:rPr>
              <w:t xml:space="preserve"> </w:t>
            </w:r>
            <w:r w:rsidRPr="00377302">
              <w:rPr>
                <w:rFonts w:ascii="Times New Roman" w:hAnsi="Times New Roman" w:cs="Times New Roman"/>
                <w:sz w:val="24"/>
                <w:szCs w:val="24"/>
              </w:rPr>
              <w:t xml:space="preserve">обучающимся возможностей творческой инициативы в учебном труде);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 учится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-приобретает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w:t>
            </w:r>
            <w:r>
              <w:rPr>
                <w:rFonts w:ascii="Times New Roman" w:hAnsi="Times New Roman" w:cs="Times New Roman"/>
                <w:sz w:val="24"/>
                <w:szCs w:val="24"/>
              </w:rPr>
              <w:t xml:space="preserve"> </w:t>
            </w:r>
            <w:r w:rsidRPr="00377302">
              <w:rPr>
                <w:rFonts w:ascii="Times New Roman" w:hAnsi="Times New Roman" w:cs="Times New Roman"/>
                <w:sz w:val="24"/>
                <w:szCs w:val="24"/>
              </w:rPr>
              <w:t xml:space="preserve">производственных фирм, других трудовых и творческих </w:t>
            </w:r>
            <w:r w:rsidRPr="00377302">
              <w:rPr>
                <w:rFonts w:ascii="Times New Roman" w:hAnsi="Times New Roman" w:cs="Times New Roman"/>
                <w:sz w:val="24"/>
                <w:szCs w:val="24"/>
              </w:rPr>
              <w:lastRenderedPageBreak/>
              <w:t>общественных</w:t>
            </w:r>
            <w:r>
              <w:rPr>
                <w:rFonts w:ascii="Times New Roman" w:hAnsi="Times New Roman" w:cs="Times New Roman"/>
                <w:sz w:val="24"/>
                <w:szCs w:val="24"/>
              </w:rPr>
              <w:t xml:space="preserve"> </w:t>
            </w:r>
            <w:r w:rsidRPr="00377302">
              <w:rPr>
                <w:rFonts w:ascii="Times New Roman" w:hAnsi="Times New Roman" w:cs="Times New Roman"/>
                <w:sz w:val="24"/>
                <w:szCs w:val="24"/>
              </w:rPr>
              <w:t>объединений как младших школьников, так и разновозрастных, как в учебное,</w:t>
            </w:r>
            <w:r>
              <w:rPr>
                <w:rFonts w:ascii="Times New Roman" w:hAnsi="Times New Roman" w:cs="Times New Roman"/>
                <w:sz w:val="24"/>
                <w:szCs w:val="24"/>
              </w:rPr>
              <w:t xml:space="preserve"> </w:t>
            </w:r>
            <w:r w:rsidRPr="00377302">
              <w:rPr>
                <w:rFonts w:ascii="Times New Roman" w:hAnsi="Times New Roman" w:cs="Times New Roman"/>
                <w:sz w:val="24"/>
                <w:szCs w:val="24"/>
              </w:rPr>
              <w:t xml:space="preserve">так и в каникулярное время);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 приобретает умения и навыки самообслуживания в школе и дома;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участвует во встречах и беседах с выпускниками своей школы,</w:t>
            </w:r>
            <w:r>
              <w:rPr>
                <w:rFonts w:ascii="Times New Roman" w:hAnsi="Times New Roman" w:cs="Times New Roman"/>
                <w:sz w:val="24"/>
                <w:szCs w:val="24"/>
              </w:rPr>
              <w:t xml:space="preserve"> </w:t>
            </w:r>
            <w:r w:rsidRPr="00377302">
              <w:rPr>
                <w:rFonts w:ascii="Times New Roman" w:hAnsi="Times New Roman" w:cs="Times New Roman"/>
                <w:sz w:val="24"/>
                <w:szCs w:val="24"/>
              </w:rPr>
              <w:t>знакомится с биографиями выпускников, показавших достойные примеры</w:t>
            </w:r>
            <w:r>
              <w:rPr>
                <w:rFonts w:ascii="Times New Roman" w:hAnsi="Times New Roman" w:cs="Times New Roman"/>
                <w:sz w:val="24"/>
                <w:szCs w:val="24"/>
              </w:rPr>
              <w:t xml:space="preserve"> </w:t>
            </w:r>
            <w:r w:rsidRPr="00377302">
              <w:rPr>
                <w:rFonts w:ascii="Times New Roman" w:hAnsi="Times New Roman" w:cs="Times New Roman"/>
                <w:sz w:val="24"/>
                <w:szCs w:val="24"/>
              </w:rPr>
              <w:t>высокого профессионализма, творческого отношения к труду и жизни.</w:t>
            </w:r>
          </w:p>
        </w:tc>
      </w:tr>
      <w:tr w:rsidR="005C4C9A" w:rsidTr="003F3ACE">
        <w:trPr>
          <w:trHeight w:val="145"/>
        </w:trPr>
        <w:tc>
          <w:tcPr>
            <w:tcW w:w="1384"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lastRenderedPageBreak/>
              <w:t>Воспитание  положительного отношения к природе, окружающей среде (экологическое воспитание)</w:t>
            </w:r>
          </w:p>
        </w:tc>
        <w:tc>
          <w:tcPr>
            <w:tcW w:w="1985"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tc>
        <w:tc>
          <w:tcPr>
            <w:tcW w:w="3119"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-развитие интереса к природе, природным явлениям и формам жизни, понимание активной роли человека в природе;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-ценностное отношение к природе и всем формам жизни;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-первоначальный элементарный опыт природоохранительной деятельности;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-личный опыт в экологических программах и проектах. </w:t>
            </w:r>
          </w:p>
          <w:p w:rsidR="005C4C9A" w:rsidRPr="00377302" w:rsidRDefault="005C4C9A" w:rsidP="003F3ACE">
            <w:pPr>
              <w:spacing w:after="0" w:line="240" w:lineRule="auto"/>
              <w:rPr>
                <w:rFonts w:ascii="Times New Roman" w:hAnsi="Times New Roman" w:cs="Times New Roman"/>
                <w:sz w:val="24"/>
                <w:szCs w:val="24"/>
              </w:rPr>
            </w:pPr>
          </w:p>
        </w:tc>
        <w:tc>
          <w:tcPr>
            <w:tcW w:w="4252"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усвоение элементарных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получение первоначального опыта эмоционально-чувственного</w:t>
            </w:r>
            <w:r>
              <w:rPr>
                <w:rFonts w:ascii="Times New Roman" w:hAnsi="Times New Roman" w:cs="Times New Roman"/>
                <w:sz w:val="24"/>
                <w:szCs w:val="24"/>
              </w:rPr>
              <w:t xml:space="preserve"> </w:t>
            </w:r>
            <w:r w:rsidRPr="00377302">
              <w:rPr>
                <w:rFonts w:ascii="Times New Roman" w:hAnsi="Times New Roman" w:cs="Times New Roman"/>
                <w:sz w:val="24"/>
                <w:szCs w:val="24"/>
              </w:rPr>
              <w:t>непосредственного взаимодействия с природой, экологически грамотного</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поведения в природе (в ходе экскурсий, прогулок, туристических походов и</w:t>
            </w:r>
            <w:r>
              <w:rPr>
                <w:rFonts w:ascii="Times New Roman" w:hAnsi="Times New Roman" w:cs="Times New Roman"/>
                <w:sz w:val="24"/>
                <w:szCs w:val="24"/>
              </w:rPr>
              <w:t xml:space="preserve"> </w:t>
            </w:r>
            <w:r w:rsidRPr="00377302">
              <w:rPr>
                <w:rFonts w:ascii="Times New Roman" w:hAnsi="Times New Roman" w:cs="Times New Roman"/>
                <w:sz w:val="24"/>
                <w:szCs w:val="24"/>
              </w:rPr>
              <w:t>путешествий по родному краю);</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реализация целевой программы «Гражданин»), в деятельности школьных экологических центров, экологических патрулей;</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участие в создании и реализации коллективных природоохранных проектов;</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посильное участие в деятельности детско-юношеских общественных</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экологических организаций;</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усвоение в семье позитивных образцов взаимодействия с природой (при</w:t>
            </w:r>
            <w:r>
              <w:rPr>
                <w:rFonts w:ascii="Times New Roman" w:hAnsi="Times New Roman" w:cs="Times New Roman"/>
                <w:sz w:val="24"/>
                <w:szCs w:val="24"/>
              </w:rPr>
              <w:t xml:space="preserve"> </w:t>
            </w:r>
            <w:r w:rsidRPr="00377302">
              <w:rPr>
                <w:rFonts w:ascii="Times New Roman" w:hAnsi="Times New Roman" w:cs="Times New Roman"/>
                <w:sz w:val="24"/>
                <w:szCs w:val="24"/>
              </w:rPr>
              <w:t xml:space="preserve">поддержке родителей (законных </w:t>
            </w:r>
            <w:r w:rsidRPr="00377302">
              <w:rPr>
                <w:rFonts w:ascii="Times New Roman" w:hAnsi="Times New Roman" w:cs="Times New Roman"/>
                <w:sz w:val="24"/>
                <w:szCs w:val="24"/>
              </w:rPr>
              <w:lastRenderedPageBreak/>
              <w:t>представителей) расширение опыта общения с природой, заботы о животных и растениях, участие вместе с родителями</w:t>
            </w:r>
            <w:r>
              <w:rPr>
                <w:rFonts w:ascii="Times New Roman" w:hAnsi="Times New Roman" w:cs="Times New Roman"/>
                <w:sz w:val="24"/>
                <w:szCs w:val="24"/>
              </w:rPr>
              <w:t xml:space="preserve"> </w:t>
            </w:r>
            <w:r w:rsidRPr="00377302">
              <w:rPr>
                <w:rFonts w:ascii="Times New Roman" w:hAnsi="Times New Roman" w:cs="Times New Roman"/>
                <w:sz w:val="24"/>
                <w:szCs w:val="24"/>
              </w:rPr>
              <w:t>(законными представителями) в экологической деятельности по месту</w:t>
            </w:r>
            <w:r>
              <w:rPr>
                <w:rFonts w:ascii="Times New Roman" w:hAnsi="Times New Roman" w:cs="Times New Roman"/>
                <w:sz w:val="24"/>
                <w:szCs w:val="24"/>
              </w:rPr>
              <w:t xml:space="preserve"> </w:t>
            </w:r>
            <w:r w:rsidRPr="00377302">
              <w:rPr>
                <w:rFonts w:ascii="Times New Roman" w:hAnsi="Times New Roman" w:cs="Times New Roman"/>
                <w:sz w:val="24"/>
                <w:szCs w:val="24"/>
              </w:rPr>
              <w:t>жительства).</w:t>
            </w:r>
          </w:p>
        </w:tc>
      </w:tr>
      <w:tr w:rsidR="005C4C9A" w:rsidTr="003F3ACE">
        <w:trPr>
          <w:trHeight w:val="145"/>
        </w:trPr>
        <w:tc>
          <w:tcPr>
            <w:tcW w:w="1384"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lastRenderedPageBreak/>
              <w:t>Воспита</w:t>
            </w:r>
            <w:r>
              <w:rPr>
                <w:rFonts w:ascii="Times New Roman" w:hAnsi="Times New Roman" w:cs="Times New Roman"/>
                <w:sz w:val="24"/>
                <w:szCs w:val="24"/>
              </w:rPr>
              <w:t>-</w:t>
            </w:r>
            <w:r w:rsidRPr="00377302">
              <w:rPr>
                <w:rFonts w:ascii="Times New Roman" w:hAnsi="Times New Roman" w:cs="Times New Roman"/>
                <w:sz w:val="24"/>
                <w:szCs w:val="24"/>
              </w:rPr>
              <w:t>ние  эмоцио</w:t>
            </w:r>
            <w:r>
              <w:rPr>
                <w:rFonts w:ascii="Times New Roman" w:hAnsi="Times New Roman" w:cs="Times New Roman"/>
                <w:sz w:val="24"/>
                <w:szCs w:val="24"/>
              </w:rPr>
              <w:t>-</w:t>
            </w:r>
            <w:r w:rsidRPr="00377302">
              <w:rPr>
                <w:rFonts w:ascii="Times New Roman" w:hAnsi="Times New Roman" w:cs="Times New Roman"/>
                <w:sz w:val="24"/>
                <w:szCs w:val="24"/>
              </w:rPr>
              <w:t>нально-положительного отношения к прекрасному, формирование представлений об эстетичес</w:t>
            </w:r>
            <w:r>
              <w:rPr>
                <w:rFonts w:ascii="Times New Roman" w:hAnsi="Times New Roman" w:cs="Times New Roman"/>
                <w:sz w:val="24"/>
                <w:szCs w:val="24"/>
              </w:rPr>
              <w:t>-</w:t>
            </w:r>
            <w:r w:rsidRPr="00377302">
              <w:rPr>
                <w:rFonts w:ascii="Times New Roman" w:hAnsi="Times New Roman" w:cs="Times New Roman"/>
                <w:sz w:val="24"/>
                <w:szCs w:val="24"/>
              </w:rPr>
              <w:t>ких идеалах и ценностях (эстетическое воспита</w:t>
            </w:r>
            <w:r>
              <w:rPr>
                <w:rFonts w:ascii="Times New Roman" w:hAnsi="Times New Roman" w:cs="Times New Roman"/>
                <w:sz w:val="24"/>
                <w:szCs w:val="24"/>
              </w:rPr>
              <w:t>-</w:t>
            </w:r>
            <w:r w:rsidRPr="00377302">
              <w:rPr>
                <w:rFonts w:ascii="Times New Roman" w:hAnsi="Times New Roman" w:cs="Times New Roman"/>
                <w:sz w:val="24"/>
                <w:szCs w:val="24"/>
              </w:rPr>
              <w:t>ние).</w:t>
            </w:r>
          </w:p>
        </w:tc>
        <w:tc>
          <w:tcPr>
            <w:tcW w:w="1985"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красота, гармония, духовный мир человека, эстетическое развитие, самовыражение в творчестве и искусстве</w:t>
            </w:r>
          </w:p>
        </w:tc>
        <w:tc>
          <w:tcPr>
            <w:tcW w:w="3119"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-представления о душевной и физической красоте человека;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-формирование чувства прекрасного; умение видеть красоту природы, труда и творчества;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-интерес к чтению, произведениям искусства, детским спектаклям, концертам, выставкам, музыке;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-интерес к занятиям художественным творчеством;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-стремление к опрятному внешнему виду;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-первоначальный опыт самореализации в различных видах творческой деятельности; </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-отрицательное отношение к некрасивым поступкам.</w:t>
            </w:r>
          </w:p>
          <w:p w:rsidR="005C4C9A" w:rsidRPr="00377302" w:rsidRDefault="005C4C9A" w:rsidP="003F3ACE">
            <w:pPr>
              <w:spacing w:after="0" w:line="240" w:lineRule="auto"/>
              <w:rPr>
                <w:rFonts w:ascii="Times New Roman" w:hAnsi="Times New Roman" w:cs="Times New Roman"/>
                <w:sz w:val="24"/>
                <w:szCs w:val="24"/>
              </w:rPr>
            </w:pPr>
          </w:p>
        </w:tc>
        <w:tc>
          <w:tcPr>
            <w:tcW w:w="4252" w:type="dxa"/>
          </w:tcPr>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произведениями искусства в музеях, на выставках, по репродукциям, учебным</w:t>
            </w:r>
            <w:r>
              <w:rPr>
                <w:rFonts w:ascii="Times New Roman" w:hAnsi="Times New Roman" w:cs="Times New Roman"/>
                <w:sz w:val="24"/>
                <w:szCs w:val="24"/>
              </w:rPr>
              <w:t xml:space="preserve"> </w:t>
            </w:r>
            <w:r w:rsidRPr="00377302">
              <w:rPr>
                <w:rFonts w:ascii="Times New Roman" w:hAnsi="Times New Roman" w:cs="Times New Roman"/>
                <w:sz w:val="24"/>
                <w:szCs w:val="24"/>
              </w:rPr>
              <w:t>фильмам);</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ознакомление с эстетическими идеалами, традициями художественной</w:t>
            </w:r>
            <w:r>
              <w:rPr>
                <w:rFonts w:ascii="Times New Roman" w:hAnsi="Times New Roman" w:cs="Times New Roman"/>
                <w:sz w:val="24"/>
                <w:szCs w:val="24"/>
              </w:rPr>
              <w:t xml:space="preserve"> </w:t>
            </w:r>
            <w:r w:rsidRPr="00377302">
              <w:rPr>
                <w:rFonts w:ascii="Times New Roman" w:hAnsi="Times New Roman" w:cs="Times New Roman"/>
                <w:sz w:val="24"/>
                <w:szCs w:val="24"/>
              </w:rPr>
              <w:t>культуры родного края, с фольклором и народными художественными</w:t>
            </w:r>
            <w:r>
              <w:rPr>
                <w:rFonts w:ascii="Times New Roman" w:hAnsi="Times New Roman" w:cs="Times New Roman"/>
                <w:sz w:val="24"/>
                <w:szCs w:val="24"/>
              </w:rPr>
              <w:t xml:space="preserve"> </w:t>
            </w:r>
            <w:r w:rsidRPr="00377302">
              <w:rPr>
                <w:rFonts w:ascii="Times New Roman" w:hAnsi="Times New Roman" w:cs="Times New Roman"/>
                <w:sz w:val="24"/>
                <w:szCs w:val="24"/>
              </w:rPr>
              <w:t>промыслами (в ходе изучения вариативных дисциплин, в системе</w:t>
            </w:r>
            <w:r>
              <w:rPr>
                <w:rFonts w:ascii="Times New Roman" w:hAnsi="Times New Roman" w:cs="Times New Roman"/>
                <w:sz w:val="24"/>
                <w:szCs w:val="24"/>
              </w:rPr>
              <w:t xml:space="preserve"> </w:t>
            </w:r>
            <w:r w:rsidRPr="00377302">
              <w:rPr>
                <w:rFonts w:ascii="Times New Roman" w:hAnsi="Times New Roman" w:cs="Times New Roman"/>
                <w:sz w:val="24"/>
                <w:szCs w:val="24"/>
              </w:rPr>
              <w:t>экскурсионно-краеведческой деятельности, внеклассных мероприятий, включая</w:t>
            </w:r>
            <w:r>
              <w:rPr>
                <w:rFonts w:ascii="Times New Roman" w:hAnsi="Times New Roman" w:cs="Times New Roman"/>
                <w:sz w:val="24"/>
                <w:szCs w:val="24"/>
              </w:rPr>
              <w:t xml:space="preserve"> </w:t>
            </w:r>
            <w:r w:rsidRPr="00377302">
              <w:rPr>
                <w:rFonts w:ascii="Times New Roman" w:hAnsi="Times New Roman" w:cs="Times New Roman"/>
                <w:sz w:val="24"/>
                <w:szCs w:val="24"/>
              </w:rPr>
              <w:t>шефство над памятниками культуры вблизи образовательного учреждения,</w:t>
            </w:r>
            <w:r>
              <w:rPr>
                <w:rFonts w:ascii="Times New Roman" w:hAnsi="Times New Roman" w:cs="Times New Roman"/>
                <w:sz w:val="24"/>
                <w:szCs w:val="24"/>
              </w:rPr>
              <w:t xml:space="preserve"> </w:t>
            </w:r>
            <w:r w:rsidRPr="00377302">
              <w:rPr>
                <w:rFonts w:ascii="Times New Roman" w:hAnsi="Times New Roman" w:cs="Times New Roman"/>
                <w:sz w:val="24"/>
                <w:szCs w:val="24"/>
              </w:rPr>
              <w:t>посещение конкурсов и фестивалей исполнителей народной музыки,</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художественных мастерских, театрализованных народных ярмарок, фестивалей народного творчества, тематических выставок, реализация целевой</w:t>
            </w:r>
            <w:r>
              <w:rPr>
                <w:rFonts w:ascii="Times New Roman" w:hAnsi="Times New Roman" w:cs="Times New Roman"/>
                <w:sz w:val="24"/>
                <w:szCs w:val="24"/>
              </w:rPr>
              <w:t xml:space="preserve"> </w:t>
            </w:r>
            <w:r w:rsidRPr="00377302">
              <w:rPr>
                <w:rFonts w:ascii="Times New Roman" w:hAnsi="Times New Roman" w:cs="Times New Roman"/>
                <w:sz w:val="24"/>
                <w:szCs w:val="24"/>
              </w:rPr>
              <w:t>нравственной программы «Гражданин», реализация целевой программы</w:t>
            </w:r>
            <w:r>
              <w:rPr>
                <w:rFonts w:ascii="Times New Roman" w:hAnsi="Times New Roman" w:cs="Times New Roman"/>
                <w:sz w:val="24"/>
                <w:szCs w:val="24"/>
              </w:rPr>
              <w:t xml:space="preserve"> </w:t>
            </w:r>
            <w:r w:rsidRPr="00377302">
              <w:rPr>
                <w:rFonts w:ascii="Times New Roman" w:hAnsi="Times New Roman" w:cs="Times New Roman"/>
                <w:sz w:val="24"/>
                <w:szCs w:val="24"/>
              </w:rPr>
              <w:t>воспитания младших школьников «За чистоту родного языка «Воспитание</w:t>
            </w:r>
            <w:r>
              <w:rPr>
                <w:rFonts w:ascii="Times New Roman" w:hAnsi="Times New Roman" w:cs="Times New Roman"/>
                <w:sz w:val="24"/>
                <w:szCs w:val="24"/>
              </w:rPr>
              <w:t xml:space="preserve"> </w:t>
            </w:r>
            <w:r w:rsidRPr="00377302">
              <w:rPr>
                <w:rFonts w:ascii="Times New Roman" w:hAnsi="Times New Roman" w:cs="Times New Roman"/>
                <w:sz w:val="24"/>
                <w:szCs w:val="24"/>
              </w:rPr>
              <w:t>сказкой»);</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xml:space="preserve">в различную погоду; разучивание </w:t>
            </w:r>
            <w:r w:rsidRPr="00377302">
              <w:rPr>
                <w:rFonts w:ascii="Times New Roman" w:hAnsi="Times New Roman" w:cs="Times New Roman"/>
                <w:sz w:val="24"/>
                <w:szCs w:val="24"/>
              </w:rPr>
              <w:lastRenderedPageBreak/>
              <w:t>стихотворений, знакомство с картинами,</w:t>
            </w:r>
            <w:r>
              <w:rPr>
                <w:rFonts w:ascii="Times New Roman" w:hAnsi="Times New Roman" w:cs="Times New Roman"/>
                <w:sz w:val="24"/>
                <w:szCs w:val="24"/>
              </w:rPr>
              <w:t xml:space="preserve"> </w:t>
            </w:r>
            <w:r w:rsidRPr="00377302">
              <w:rPr>
                <w:rFonts w:ascii="Times New Roman" w:hAnsi="Times New Roman" w:cs="Times New Roman"/>
                <w:sz w:val="24"/>
                <w:szCs w:val="24"/>
              </w:rPr>
              <w:t>участие в просмотре учебных фильмов, фрагментов художественных фильмов о</w:t>
            </w:r>
            <w:r>
              <w:rPr>
                <w:rFonts w:ascii="Times New Roman" w:hAnsi="Times New Roman" w:cs="Times New Roman"/>
                <w:sz w:val="24"/>
                <w:szCs w:val="24"/>
              </w:rPr>
              <w:t xml:space="preserve"> </w:t>
            </w:r>
            <w:r w:rsidRPr="00377302">
              <w:rPr>
                <w:rFonts w:ascii="Times New Roman" w:hAnsi="Times New Roman" w:cs="Times New Roman"/>
                <w:sz w:val="24"/>
                <w:szCs w:val="24"/>
              </w:rPr>
              <w:t>природе, городских и сельских ландшафтах; обучение понимать красоту окружающего мира через художественные образы;</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обучение видеть прекрасное в поведении и труде людей, знакомство с местными мастерами прикладного искусства, наблюдение за их работой (участие</w:t>
            </w:r>
            <w:r>
              <w:rPr>
                <w:rFonts w:ascii="Times New Roman" w:hAnsi="Times New Roman" w:cs="Times New Roman"/>
                <w:sz w:val="24"/>
                <w:szCs w:val="24"/>
              </w:rPr>
              <w:t xml:space="preserve"> </w:t>
            </w:r>
            <w:r w:rsidRPr="00377302">
              <w:rPr>
                <w:rFonts w:ascii="Times New Roman" w:hAnsi="Times New Roman" w:cs="Times New Roman"/>
                <w:sz w:val="24"/>
                <w:szCs w:val="24"/>
              </w:rPr>
              <w:t>в беседах «Красивые и некрасивые поступки», «Чем красивы люди вокруг нас»,</w:t>
            </w:r>
            <w:r>
              <w:rPr>
                <w:rFonts w:ascii="Times New Roman" w:hAnsi="Times New Roman" w:cs="Times New Roman"/>
                <w:sz w:val="24"/>
                <w:szCs w:val="24"/>
              </w:rPr>
              <w:t xml:space="preserve"> </w:t>
            </w:r>
            <w:r w:rsidRPr="00377302">
              <w:rPr>
                <w:rFonts w:ascii="Times New Roman" w:hAnsi="Times New Roman" w:cs="Times New Roman"/>
                <w:sz w:val="24"/>
                <w:szCs w:val="24"/>
              </w:rPr>
              <w:t>беседах о прочитанных книгах, художественных фильмах, телевизионных</w:t>
            </w:r>
            <w:r>
              <w:rPr>
                <w:rFonts w:ascii="Times New Roman" w:hAnsi="Times New Roman" w:cs="Times New Roman"/>
                <w:sz w:val="24"/>
                <w:szCs w:val="24"/>
              </w:rPr>
              <w:t xml:space="preserve"> </w:t>
            </w:r>
            <w:r w:rsidRPr="00377302">
              <w:rPr>
                <w:rFonts w:ascii="Times New Roman" w:hAnsi="Times New Roman" w:cs="Times New Roman"/>
                <w:sz w:val="24"/>
                <w:szCs w:val="24"/>
              </w:rPr>
              <w:t>передачах, компьютерных играх; обучение различать добро и зло, отличать красивое от безобразного, плохое от хорошего, созидательное от разрушительного, реализация целевой программы воспитания младших школьников «За чистоту родного языка «Воспитание сказкой»);</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получение первоначального опыта самореализации в различных видах</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творческой деятельности, умения выражать себя в доступных видах и формах</w:t>
            </w:r>
            <w:r>
              <w:rPr>
                <w:rFonts w:ascii="Times New Roman" w:hAnsi="Times New Roman" w:cs="Times New Roman"/>
                <w:sz w:val="24"/>
                <w:szCs w:val="24"/>
              </w:rPr>
              <w:t xml:space="preserve"> </w:t>
            </w:r>
            <w:r w:rsidRPr="00377302">
              <w:rPr>
                <w:rFonts w:ascii="Times New Roman" w:hAnsi="Times New Roman" w:cs="Times New Roman"/>
                <w:sz w:val="24"/>
                <w:szCs w:val="24"/>
              </w:rPr>
              <w:t>художественного творчества (на уроках художественного труда и в системе</w:t>
            </w:r>
            <w:r>
              <w:rPr>
                <w:rFonts w:ascii="Times New Roman" w:hAnsi="Times New Roman" w:cs="Times New Roman"/>
                <w:sz w:val="24"/>
                <w:szCs w:val="24"/>
              </w:rPr>
              <w:t xml:space="preserve"> </w:t>
            </w:r>
            <w:r w:rsidRPr="00377302">
              <w:rPr>
                <w:rFonts w:ascii="Times New Roman" w:hAnsi="Times New Roman" w:cs="Times New Roman"/>
                <w:sz w:val="24"/>
                <w:szCs w:val="24"/>
              </w:rPr>
              <w:t>учреждений дополнительного образования);</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участие вместе с родителями (законными представителями) в проведении</w:t>
            </w:r>
            <w:r>
              <w:rPr>
                <w:rFonts w:ascii="Times New Roman" w:hAnsi="Times New Roman" w:cs="Times New Roman"/>
                <w:sz w:val="24"/>
                <w:szCs w:val="24"/>
              </w:rPr>
              <w:t xml:space="preserve"> </w:t>
            </w:r>
            <w:r w:rsidRPr="00377302">
              <w:rPr>
                <w:rFonts w:ascii="Times New Roman" w:hAnsi="Times New Roman" w:cs="Times New Roman"/>
                <w:sz w:val="24"/>
                <w:szCs w:val="24"/>
              </w:rPr>
              <w:t>выставок семейного художественного творчества, музыкальных вечеров, в</w:t>
            </w:r>
            <w:r>
              <w:rPr>
                <w:rFonts w:ascii="Times New Roman" w:hAnsi="Times New Roman" w:cs="Times New Roman"/>
                <w:sz w:val="24"/>
                <w:szCs w:val="24"/>
              </w:rPr>
              <w:t xml:space="preserve"> </w:t>
            </w:r>
            <w:r w:rsidRPr="00377302">
              <w:rPr>
                <w:rFonts w:ascii="Times New Roman" w:hAnsi="Times New Roman" w:cs="Times New Roman"/>
                <w:sz w:val="24"/>
                <w:szCs w:val="24"/>
              </w:rPr>
              <w:t>экскурсионно-краеведческой деятельности, реализации культурно-досуговых</w:t>
            </w:r>
            <w:r>
              <w:rPr>
                <w:rFonts w:ascii="Times New Roman" w:hAnsi="Times New Roman" w:cs="Times New Roman"/>
                <w:sz w:val="24"/>
                <w:szCs w:val="24"/>
              </w:rPr>
              <w:t xml:space="preserve"> </w:t>
            </w:r>
            <w:r w:rsidRPr="00377302">
              <w:rPr>
                <w:rFonts w:ascii="Times New Roman" w:hAnsi="Times New Roman" w:cs="Times New Roman"/>
                <w:sz w:val="24"/>
                <w:szCs w:val="24"/>
              </w:rPr>
              <w:t>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получение элементарных представлений о стиле одежды как способе выражения внутреннего душевного состояния человека;</w:t>
            </w:r>
          </w:p>
          <w:p w:rsidR="005C4C9A" w:rsidRPr="00377302" w:rsidRDefault="005C4C9A" w:rsidP="003F3ACE">
            <w:pPr>
              <w:spacing w:after="0" w:line="240" w:lineRule="auto"/>
              <w:rPr>
                <w:rFonts w:ascii="Times New Roman" w:hAnsi="Times New Roman" w:cs="Times New Roman"/>
                <w:sz w:val="24"/>
                <w:szCs w:val="24"/>
              </w:rPr>
            </w:pPr>
            <w:r w:rsidRPr="00377302">
              <w:rPr>
                <w:rFonts w:ascii="Times New Roman" w:hAnsi="Times New Roman" w:cs="Times New Roman"/>
                <w:sz w:val="24"/>
                <w:szCs w:val="24"/>
              </w:rPr>
              <w:t>- участие в художественном оформлении помещений.</w:t>
            </w:r>
          </w:p>
        </w:tc>
      </w:tr>
    </w:tbl>
    <w:p w:rsidR="005C4C9A" w:rsidRDefault="005C4C9A" w:rsidP="005C4C9A">
      <w:pPr>
        <w:pStyle w:val="afffffe"/>
        <w:ind w:firstLine="567"/>
        <w:jc w:val="both"/>
      </w:pPr>
    </w:p>
    <w:p w:rsidR="005C4C9A" w:rsidRPr="0088588D" w:rsidRDefault="005C4C9A" w:rsidP="005C4C9A">
      <w:pPr>
        <w:spacing w:after="0" w:line="240" w:lineRule="auto"/>
        <w:ind w:firstLine="708"/>
        <w:jc w:val="center"/>
        <w:rPr>
          <w:rFonts w:ascii="Times New Roman" w:hAnsi="Times New Roman" w:cs="Times New Roman"/>
          <w:b/>
          <w:sz w:val="24"/>
          <w:szCs w:val="24"/>
        </w:rPr>
      </w:pPr>
      <w:r w:rsidRPr="0088588D">
        <w:rPr>
          <w:rFonts w:ascii="Times New Roman" w:hAnsi="Times New Roman" w:cs="Times New Roman"/>
          <w:b/>
          <w:sz w:val="24"/>
          <w:szCs w:val="24"/>
        </w:rPr>
        <w:t>Ожидаемые результаты духовно-нравственного развития и воспитания обучающихся с РАС</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 xml:space="preserve">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 </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1) Воспитание гражданственности, патриотизма, уважения к правам, свободам и обязанностям человека:</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•первоначальный опыт постижения ценностей гражданского общества, национальной истории и культуры;</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•опыт ролевого взаимодействия и реализации гражданской, патриотической позиции;</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•опыт социальной и межкультурной коммуникации;</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•начальные представления о правах и обязанностях человека, гражданина, семьянина, товарища.</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2) Воспитание нравственных чувств и этического сознания:</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•уважительное отношение к традиционным религиям;</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•уважительное отношение к родителям (законным представителям), к старшим, заботливое отношение к младшим;</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•знание традиций своей семьи и образовательного учреждения, бережное отношение к ним.</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3) Воспитание трудолюбия, творческого отношения к учению, труду, жизни:</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•ценностное и творческое отношение к учебному труду;</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•элементарные представления о различных профессиях;</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•первоначальные навыки трудового творческого сотрудничества со сверстниками, старшими детьми и взрослыми;</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•осознание приоритета нравственных основ труда, творчества, создания нового;</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•первоначальный опыт участия в различных видах общественно полезной и личностно значимой деятельности;</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4) Формирование ценностного отношения к здоровью и здоровому образу жизни:</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lastRenderedPageBreak/>
        <w:t>•ценностное отношение к своему здоровью, здоровью близких и окружающих людей;</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•первоначальный личный опыт здоровьесберегающей деятельности;</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•первоначальные представления о роли физической культуры и спорта для здоровья человека, его образования, труда и творчества;</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5) Воспитание ценностного отношения к природе, окружающей среде (экологическое воспитание):</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•ценностное отношение к природе;</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•первоначальный опыт эстетического, эмоционально-нравственного отношения к природе;</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•первоначальный опыт участия в природоохранной деятельности в школе, на пришкольном участке, по месту жительства;</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•личный опыт участия в экологических инициативах, проектах.</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•первоначальные умения видеть красоту в окружающем мире;</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•первоначальные умения видеть красоту в поведении, поступках людей;</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•элементарные представления об эстетических и художественных ценностях отечественной культуры;</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•первоначальный опыт эмоционального постижения народного творчества, этнокультурных традиций, фольклора народов России;</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•мотивация к реализации эстетических ценностей в пространстве образовательного учреждения и семьи.</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К результатам, не подлежащим итоговой оценке индивидуальных достижений выпускников начальной школы, относятся:</w:t>
      </w:r>
    </w:p>
    <w:p w:rsidR="005C4C9A" w:rsidRPr="0088588D" w:rsidRDefault="005C4C9A" w:rsidP="005C4C9A">
      <w:pPr>
        <w:spacing w:after="0" w:line="240" w:lineRule="auto"/>
        <w:ind w:firstLine="284"/>
        <w:jc w:val="both"/>
        <w:rPr>
          <w:rFonts w:ascii="Times New Roman" w:hAnsi="Times New Roman" w:cs="Times New Roman"/>
          <w:sz w:val="24"/>
          <w:szCs w:val="24"/>
        </w:rPr>
      </w:pPr>
      <w:r w:rsidRPr="0088588D">
        <w:rPr>
          <w:rFonts w:ascii="Times New Roman" w:hAnsi="Times New Roman" w:cs="Times New Roman"/>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5C4C9A" w:rsidRPr="0088588D" w:rsidRDefault="005C4C9A" w:rsidP="005C4C9A">
      <w:pPr>
        <w:spacing w:after="0" w:line="240" w:lineRule="auto"/>
        <w:ind w:firstLine="284"/>
        <w:jc w:val="both"/>
        <w:rPr>
          <w:rFonts w:ascii="Times New Roman" w:hAnsi="Times New Roman" w:cs="Times New Roman"/>
          <w:sz w:val="24"/>
          <w:szCs w:val="24"/>
        </w:rPr>
      </w:pPr>
      <w:r w:rsidRPr="0088588D">
        <w:rPr>
          <w:rFonts w:ascii="Times New Roman" w:hAnsi="Times New Roman" w:cs="Times New Roman"/>
          <w:sz w:val="24"/>
          <w:szCs w:val="24"/>
        </w:rPr>
        <w:t>•характеристика социальных чувств (патриотизм, толерантность, гуманизм и др.);</w:t>
      </w:r>
    </w:p>
    <w:p w:rsidR="005C4C9A" w:rsidRPr="0088588D" w:rsidRDefault="005C4C9A" w:rsidP="005C4C9A">
      <w:pPr>
        <w:spacing w:after="0" w:line="240" w:lineRule="auto"/>
        <w:ind w:firstLine="284"/>
        <w:jc w:val="both"/>
        <w:rPr>
          <w:rFonts w:ascii="Times New Roman" w:hAnsi="Times New Roman" w:cs="Times New Roman"/>
          <w:sz w:val="24"/>
          <w:szCs w:val="24"/>
        </w:rPr>
      </w:pPr>
      <w:r w:rsidRPr="0088588D">
        <w:rPr>
          <w:rFonts w:ascii="Times New Roman" w:hAnsi="Times New Roman" w:cs="Times New Roman"/>
          <w:sz w:val="24"/>
          <w:szCs w:val="24"/>
        </w:rPr>
        <w:t>•индивидуальные личностные характеристики (доброта, дружелюбие, честность и т.п.).</w:t>
      </w:r>
    </w:p>
    <w:p w:rsidR="005C4C9A" w:rsidRPr="0088588D" w:rsidRDefault="005C4C9A" w:rsidP="005C4C9A">
      <w:pPr>
        <w:spacing w:after="0" w:line="240" w:lineRule="auto"/>
        <w:ind w:firstLine="708"/>
        <w:jc w:val="both"/>
        <w:rPr>
          <w:rFonts w:ascii="Times New Roman" w:hAnsi="Times New Roman" w:cs="Times New Roman"/>
          <w:sz w:val="24"/>
          <w:szCs w:val="24"/>
        </w:rPr>
      </w:pPr>
      <w:r w:rsidRPr="0088588D">
        <w:rPr>
          <w:rFonts w:ascii="Times New Roman" w:hAnsi="Times New Roman" w:cs="Times New Roman"/>
          <w:sz w:val="24"/>
          <w:szCs w:val="24"/>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5C4C9A" w:rsidRPr="00E70161" w:rsidRDefault="005C4C9A" w:rsidP="005C4C9A">
      <w:pPr>
        <w:pStyle w:val="afffff0"/>
        <w:spacing w:line="240" w:lineRule="auto"/>
        <w:ind w:firstLine="709"/>
        <w:rPr>
          <w:b/>
          <w:sz w:val="24"/>
          <w:szCs w:val="24"/>
        </w:rPr>
      </w:pPr>
      <w:r w:rsidRPr="00E70161">
        <w:rPr>
          <w:b/>
          <w:sz w:val="24"/>
          <w:szCs w:val="24"/>
        </w:rPr>
        <w:t>Совместная деятельность школы, семьи и общественности по духовно-нравственному развитию и воспитанию учащихся</w:t>
      </w:r>
    </w:p>
    <w:p w:rsidR="005C4C9A" w:rsidRPr="00E70161" w:rsidRDefault="005C4C9A" w:rsidP="005C4C9A">
      <w:pPr>
        <w:pStyle w:val="afffff0"/>
        <w:spacing w:line="240" w:lineRule="auto"/>
        <w:ind w:firstLine="709"/>
        <w:rPr>
          <w:sz w:val="24"/>
          <w:szCs w:val="24"/>
        </w:rPr>
      </w:pPr>
      <w:r w:rsidRPr="00E70161">
        <w:rPr>
          <w:sz w:val="24"/>
          <w:szCs w:val="24"/>
        </w:rPr>
        <w:t>Одним из путей повышения эффективности духовно-нравственного развития и воспитания является совместная работа семьи и школы. Задачей школы является донесение до родителей важности духовно-нравственной развития и воспитания, того, что именно через семью ребёнок осознает свою причастность к большой и малой Родине, почитаешь историю и традиции своей семьи, потом своего народа и своей страны. Семья оказывает влияние на детей своим образом жизни.</w:t>
      </w:r>
    </w:p>
    <w:p w:rsidR="005C4C9A" w:rsidRPr="00E70161" w:rsidRDefault="005C4C9A" w:rsidP="005C4C9A">
      <w:pPr>
        <w:pStyle w:val="afffff0"/>
        <w:spacing w:line="240" w:lineRule="auto"/>
        <w:ind w:firstLine="709"/>
        <w:rPr>
          <w:sz w:val="24"/>
          <w:szCs w:val="24"/>
        </w:rPr>
      </w:pPr>
      <w:r w:rsidRPr="00E70161">
        <w:rPr>
          <w:sz w:val="24"/>
          <w:szCs w:val="24"/>
        </w:rPr>
        <w:t>Программа определяет перспективы совместного сотрудничества с семьей, которая выступает не как потребитель образовательных услуг, а как партнер.</w:t>
      </w:r>
    </w:p>
    <w:p w:rsidR="005C4C9A" w:rsidRPr="00E70161" w:rsidRDefault="005C4C9A" w:rsidP="005C4C9A">
      <w:pPr>
        <w:pStyle w:val="afffff0"/>
        <w:spacing w:line="240" w:lineRule="auto"/>
        <w:ind w:firstLine="709"/>
        <w:rPr>
          <w:sz w:val="24"/>
          <w:szCs w:val="24"/>
        </w:rPr>
      </w:pPr>
      <w:r w:rsidRPr="00E70161">
        <w:rPr>
          <w:sz w:val="24"/>
          <w:szCs w:val="24"/>
        </w:rPr>
        <w:lastRenderedPageBreak/>
        <w:t>Взаимосвязь семьи и школы осуществляется через разнообразные формы совместной деятельности:</w:t>
      </w:r>
    </w:p>
    <w:p w:rsidR="005C4C9A" w:rsidRPr="00E70161" w:rsidRDefault="005C4C9A" w:rsidP="005C4C9A">
      <w:pPr>
        <w:pStyle w:val="afffff0"/>
        <w:spacing w:line="240" w:lineRule="auto"/>
        <w:ind w:firstLine="709"/>
        <w:rPr>
          <w:sz w:val="24"/>
          <w:szCs w:val="24"/>
        </w:rPr>
      </w:pPr>
      <w:r w:rsidRPr="00E70161">
        <w:rPr>
          <w:sz w:val="24"/>
          <w:szCs w:val="24"/>
        </w:rPr>
        <w:t>- повышение педагогической культуры родителей (законных представителей)  учащихся путем проведения родительских конференций, организации родительского лектория, выпуска информационных материалов и публичных докладов школы по итогам работы за год;</w:t>
      </w:r>
    </w:p>
    <w:p w:rsidR="005C4C9A" w:rsidRPr="00E70161" w:rsidRDefault="005C4C9A" w:rsidP="005C4C9A">
      <w:pPr>
        <w:pStyle w:val="afffff0"/>
        <w:spacing w:line="240" w:lineRule="auto"/>
        <w:ind w:firstLine="709"/>
        <w:rPr>
          <w:sz w:val="24"/>
          <w:szCs w:val="24"/>
        </w:rPr>
      </w:pPr>
      <w:r w:rsidRPr="00E70161">
        <w:rPr>
          <w:sz w:val="24"/>
          <w:szCs w:val="24"/>
        </w:rPr>
        <w:t>- ежегодное проведение дней открытых дверей, дающих возможность родителям ближе познакомиться с учебно - воспитательным процессом школы, достижениями учащихся;</w:t>
      </w:r>
    </w:p>
    <w:p w:rsidR="005C4C9A" w:rsidRPr="00E70161" w:rsidRDefault="005C4C9A" w:rsidP="005C4C9A">
      <w:pPr>
        <w:pStyle w:val="afffff0"/>
        <w:spacing w:line="240" w:lineRule="auto"/>
        <w:ind w:firstLine="709"/>
        <w:rPr>
          <w:sz w:val="24"/>
          <w:szCs w:val="24"/>
        </w:rPr>
      </w:pPr>
      <w:r w:rsidRPr="00E70161">
        <w:rPr>
          <w:sz w:val="24"/>
          <w:szCs w:val="24"/>
        </w:rPr>
        <w:t>- расширение партнерских взаимоотношений с родителями путем привлечения их к активной деятельности в составе совета учреждения школы;</w:t>
      </w:r>
    </w:p>
    <w:p w:rsidR="005C4C9A" w:rsidRPr="00E70161" w:rsidRDefault="005C4C9A" w:rsidP="0064115C">
      <w:pPr>
        <w:pStyle w:val="afffff0"/>
        <w:spacing w:line="240" w:lineRule="auto"/>
        <w:ind w:firstLine="709"/>
        <w:rPr>
          <w:sz w:val="24"/>
          <w:szCs w:val="24"/>
        </w:rPr>
      </w:pPr>
      <w:r w:rsidRPr="00E70161">
        <w:rPr>
          <w:sz w:val="24"/>
          <w:szCs w:val="24"/>
        </w:rPr>
        <w:t>-участие родителей в классных и школьных мероприятий;</w:t>
      </w:r>
      <w:r w:rsidR="0064115C">
        <w:rPr>
          <w:sz w:val="24"/>
          <w:szCs w:val="24"/>
        </w:rPr>
        <w:t xml:space="preserve">   </w:t>
      </w:r>
    </w:p>
    <w:p w:rsidR="005C4C9A" w:rsidRDefault="005C4C9A" w:rsidP="005C4C9A">
      <w:pPr>
        <w:spacing w:after="0" w:line="240" w:lineRule="auto"/>
        <w:rPr>
          <w:b/>
          <w:szCs w:val="24"/>
        </w:rPr>
      </w:pPr>
    </w:p>
    <w:p w:rsidR="005C4C9A" w:rsidRPr="008B40CF" w:rsidRDefault="005C4C9A" w:rsidP="005C4C9A">
      <w:pPr>
        <w:spacing w:after="0" w:line="240" w:lineRule="auto"/>
        <w:rPr>
          <w:rFonts w:ascii="Times New Roman" w:hAnsi="Times New Roman" w:cs="Times New Roman"/>
          <w:b/>
          <w:sz w:val="24"/>
          <w:szCs w:val="24"/>
        </w:rPr>
      </w:pPr>
      <w:r w:rsidRPr="008B40CF">
        <w:rPr>
          <w:rFonts w:ascii="Times New Roman" w:hAnsi="Times New Roman" w:cs="Times New Roman"/>
          <w:b/>
          <w:sz w:val="24"/>
          <w:szCs w:val="24"/>
        </w:rPr>
        <w:t>2.4. Программа формирования экологической культуры, здорового и безопасного образа жизни</w:t>
      </w:r>
    </w:p>
    <w:p w:rsidR="005C4C9A" w:rsidRPr="008B40CF" w:rsidRDefault="005C4C9A" w:rsidP="005C4C9A">
      <w:pPr>
        <w:spacing w:after="0" w:line="240" w:lineRule="auto"/>
        <w:ind w:firstLine="708"/>
        <w:jc w:val="both"/>
        <w:rPr>
          <w:rFonts w:ascii="Times New Roman" w:hAnsi="Times New Roman" w:cs="Times New Roman"/>
          <w:sz w:val="24"/>
          <w:szCs w:val="24"/>
        </w:rPr>
      </w:pPr>
      <w:r w:rsidRPr="008B40CF">
        <w:rPr>
          <w:rFonts w:ascii="Times New Roman" w:hAnsi="Times New Roman" w:cs="Times New Roman"/>
          <w:sz w:val="24"/>
          <w:szCs w:val="24"/>
        </w:rPr>
        <w:t>Программа формирования экологической культуры, здорового и безопасного образа жизни в соответствии с определением ФГОС НОО обучающихся с ОВЗ — комплексная программа формирования у обучающихся с РАС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5C4C9A" w:rsidRPr="008B40CF" w:rsidRDefault="005C4C9A" w:rsidP="005C4C9A">
      <w:pPr>
        <w:spacing w:after="0" w:line="240" w:lineRule="auto"/>
        <w:ind w:firstLine="708"/>
        <w:jc w:val="both"/>
        <w:rPr>
          <w:rFonts w:ascii="Times New Roman" w:hAnsi="Times New Roman" w:cs="Times New Roman"/>
          <w:sz w:val="24"/>
          <w:szCs w:val="24"/>
        </w:rPr>
      </w:pPr>
      <w:r w:rsidRPr="008B40CF">
        <w:rPr>
          <w:rFonts w:ascii="Times New Roman" w:hAnsi="Times New Roman" w:cs="Times New Roman"/>
          <w:sz w:val="24"/>
          <w:szCs w:val="24"/>
        </w:rPr>
        <w:t xml:space="preserve">Программа формирования экологической культуры разработана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5C4C9A" w:rsidRPr="008B40CF" w:rsidRDefault="005C4C9A" w:rsidP="005C4C9A">
      <w:pPr>
        <w:spacing w:after="0" w:line="240" w:lineRule="auto"/>
        <w:ind w:firstLine="708"/>
        <w:jc w:val="both"/>
        <w:rPr>
          <w:rFonts w:ascii="Times New Roman" w:hAnsi="Times New Roman" w:cs="Times New Roman"/>
          <w:sz w:val="24"/>
          <w:szCs w:val="24"/>
        </w:rPr>
      </w:pPr>
      <w:r w:rsidRPr="008B40CF">
        <w:rPr>
          <w:rFonts w:ascii="Times New Roman" w:hAnsi="Times New Roman" w:cs="Times New Roman"/>
          <w:sz w:val="24"/>
          <w:szCs w:val="24"/>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РАС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 </w:t>
      </w:r>
    </w:p>
    <w:p w:rsidR="005C4C9A" w:rsidRPr="008B40CF" w:rsidRDefault="005C4C9A" w:rsidP="005C4C9A">
      <w:pPr>
        <w:spacing w:after="0" w:line="240" w:lineRule="auto"/>
        <w:ind w:firstLine="708"/>
        <w:jc w:val="both"/>
        <w:rPr>
          <w:rFonts w:ascii="Times New Roman" w:hAnsi="Times New Roman" w:cs="Times New Roman"/>
          <w:sz w:val="24"/>
          <w:szCs w:val="24"/>
        </w:rPr>
      </w:pPr>
      <w:r w:rsidRPr="008B40CF">
        <w:rPr>
          <w:rFonts w:ascii="Times New Roman" w:hAnsi="Times New Roman" w:cs="Times New Roman"/>
          <w:sz w:val="24"/>
          <w:szCs w:val="24"/>
        </w:rPr>
        <w:t>Программа формирования экологической культуры, здорового и безопасного образа жизни сформирована с учётом факторов, оказывающих существенное влияние на состояние здоровья детей:</w:t>
      </w:r>
    </w:p>
    <w:p w:rsidR="005C4C9A" w:rsidRPr="008B40CF" w:rsidRDefault="005C4C9A" w:rsidP="005C4C9A">
      <w:pPr>
        <w:tabs>
          <w:tab w:val="left" w:pos="993"/>
        </w:tabs>
        <w:spacing w:after="0" w:line="240" w:lineRule="auto"/>
        <w:ind w:firstLine="708"/>
        <w:jc w:val="both"/>
        <w:rPr>
          <w:rFonts w:ascii="Times New Roman" w:hAnsi="Times New Roman" w:cs="Times New Roman"/>
          <w:sz w:val="24"/>
          <w:szCs w:val="24"/>
        </w:rPr>
      </w:pPr>
      <w:r w:rsidRPr="008B40CF">
        <w:rPr>
          <w:rFonts w:ascii="Times New Roman" w:hAnsi="Times New Roman" w:cs="Times New Roman"/>
          <w:sz w:val="24"/>
          <w:szCs w:val="24"/>
        </w:rPr>
        <w:t>•</w:t>
      </w:r>
      <w:r w:rsidRPr="008B40CF">
        <w:rPr>
          <w:rFonts w:ascii="Times New Roman" w:hAnsi="Times New Roman" w:cs="Times New Roman"/>
          <w:sz w:val="24"/>
          <w:szCs w:val="24"/>
        </w:rPr>
        <w:tab/>
        <w:t>неблагоприятные социальные, экономические и экологические условия;</w:t>
      </w:r>
    </w:p>
    <w:p w:rsidR="005C4C9A" w:rsidRPr="008B40CF" w:rsidRDefault="005C4C9A" w:rsidP="005C4C9A">
      <w:pPr>
        <w:tabs>
          <w:tab w:val="left" w:pos="851"/>
          <w:tab w:val="left" w:pos="993"/>
        </w:tabs>
        <w:spacing w:after="0" w:line="240" w:lineRule="auto"/>
        <w:ind w:firstLine="708"/>
        <w:jc w:val="both"/>
        <w:rPr>
          <w:rFonts w:ascii="Times New Roman" w:hAnsi="Times New Roman" w:cs="Times New Roman"/>
          <w:sz w:val="24"/>
          <w:szCs w:val="24"/>
        </w:rPr>
      </w:pPr>
      <w:r w:rsidRPr="008B40CF">
        <w:rPr>
          <w:rFonts w:ascii="Times New Roman" w:hAnsi="Times New Roman" w:cs="Times New Roman"/>
          <w:sz w:val="24"/>
          <w:szCs w:val="24"/>
        </w:rPr>
        <w:t>•</w:t>
      </w:r>
      <w:r>
        <w:rPr>
          <w:rFonts w:ascii="Times New Roman" w:hAnsi="Times New Roman" w:cs="Times New Roman"/>
          <w:sz w:val="24"/>
          <w:szCs w:val="24"/>
        </w:rPr>
        <w:t xml:space="preserve"> </w:t>
      </w:r>
      <w:r w:rsidRPr="008B40CF">
        <w:rPr>
          <w:rFonts w:ascii="Times New Roman" w:hAnsi="Times New Roman" w:cs="Times New Roman"/>
          <w:sz w:val="24"/>
          <w:szCs w:val="24"/>
        </w:rPr>
        <w:tab/>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5C4C9A" w:rsidRPr="008B40CF" w:rsidRDefault="005C4C9A" w:rsidP="005C4C9A">
      <w:pPr>
        <w:tabs>
          <w:tab w:val="left" w:pos="993"/>
        </w:tabs>
        <w:spacing w:after="0" w:line="240" w:lineRule="auto"/>
        <w:ind w:firstLine="708"/>
        <w:jc w:val="both"/>
        <w:rPr>
          <w:rFonts w:ascii="Times New Roman" w:hAnsi="Times New Roman" w:cs="Times New Roman"/>
          <w:sz w:val="24"/>
          <w:szCs w:val="24"/>
        </w:rPr>
      </w:pPr>
      <w:r w:rsidRPr="008B40CF">
        <w:rPr>
          <w:rFonts w:ascii="Times New Roman" w:hAnsi="Times New Roman" w:cs="Times New Roman"/>
          <w:sz w:val="24"/>
          <w:szCs w:val="24"/>
        </w:rPr>
        <w:t>•</w:t>
      </w:r>
      <w:r w:rsidRPr="008B40CF">
        <w:rPr>
          <w:rFonts w:ascii="Times New Roman" w:hAnsi="Times New Roman" w:cs="Times New Roman"/>
          <w:sz w:val="24"/>
          <w:szCs w:val="24"/>
        </w:rPr>
        <w:tab/>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5C4C9A" w:rsidRPr="008B40CF" w:rsidRDefault="005C4C9A" w:rsidP="005C4C9A">
      <w:pPr>
        <w:tabs>
          <w:tab w:val="left" w:pos="993"/>
        </w:tabs>
        <w:spacing w:after="0" w:line="240" w:lineRule="auto"/>
        <w:ind w:firstLine="708"/>
        <w:jc w:val="both"/>
        <w:rPr>
          <w:rFonts w:ascii="Times New Roman" w:hAnsi="Times New Roman" w:cs="Times New Roman"/>
          <w:sz w:val="24"/>
          <w:szCs w:val="24"/>
        </w:rPr>
      </w:pPr>
      <w:r w:rsidRPr="008B40CF">
        <w:rPr>
          <w:rFonts w:ascii="Times New Roman" w:hAnsi="Times New Roman" w:cs="Times New Roman"/>
          <w:sz w:val="24"/>
          <w:szCs w:val="24"/>
        </w:rPr>
        <w:t>•</w:t>
      </w:r>
      <w:r w:rsidRPr="008B40CF">
        <w:rPr>
          <w:rFonts w:ascii="Times New Roman" w:hAnsi="Times New Roman" w:cs="Times New Roman"/>
          <w:sz w:val="24"/>
          <w:szCs w:val="24"/>
        </w:rPr>
        <w:tab/>
        <w:t>активно формируемые в младшем школьном возрасте комплексы знаний, установок, правил поведения, привычек;</w:t>
      </w:r>
    </w:p>
    <w:p w:rsidR="005C4C9A" w:rsidRPr="008B40CF" w:rsidRDefault="005C4C9A" w:rsidP="005C4C9A">
      <w:pPr>
        <w:tabs>
          <w:tab w:val="left" w:pos="993"/>
        </w:tabs>
        <w:spacing w:after="0" w:line="240" w:lineRule="auto"/>
        <w:ind w:firstLine="708"/>
        <w:jc w:val="both"/>
        <w:rPr>
          <w:rFonts w:ascii="Times New Roman" w:hAnsi="Times New Roman" w:cs="Times New Roman"/>
          <w:sz w:val="24"/>
          <w:szCs w:val="24"/>
        </w:rPr>
      </w:pPr>
      <w:r w:rsidRPr="008B40CF">
        <w:rPr>
          <w:rFonts w:ascii="Times New Roman" w:hAnsi="Times New Roman" w:cs="Times New Roman"/>
          <w:sz w:val="24"/>
          <w:szCs w:val="24"/>
        </w:rPr>
        <w:t>•</w:t>
      </w:r>
      <w:r w:rsidRPr="008B40CF">
        <w:rPr>
          <w:rFonts w:ascii="Times New Roman" w:hAnsi="Times New Roman" w:cs="Times New Roman"/>
          <w:sz w:val="24"/>
          <w:szCs w:val="24"/>
        </w:rPr>
        <w:tab/>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5C4C9A" w:rsidRPr="008B40CF" w:rsidRDefault="005C4C9A" w:rsidP="005C4C9A">
      <w:pPr>
        <w:spacing w:after="0" w:line="240" w:lineRule="auto"/>
        <w:ind w:firstLine="708"/>
        <w:jc w:val="both"/>
        <w:rPr>
          <w:rFonts w:ascii="Times New Roman" w:hAnsi="Times New Roman" w:cs="Times New Roman"/>
          <w:sz w:val="24"/>
          <w:szCs w:val="24"/>
        </w:rPr>
      </w:pPr>
      <w:r w:rsidRPr="008B40CF">
        <w:rPr>
          <w:rFonts w:ascii="Times New Roman" w:hAnsi="Times New Roman" w:cs="Times New Roman"/>
          <w:b/>
          <w:sz w:val="24"/>
          <w:szCs w:val="24"/>
        </w:rPr>
        <w:t>Цель программы формирования экологической культуры</w:t>
      </w:r>
      <w:r w:rsidRPr="008B40CF">
        <w:rPr>
          <w:rFonts w:ascii="Times New Roman" w:hAnsi="Times New Roman" w:cs="Times New Roman"/>
          <w:sz w:val="24"/>
          <w:szCs w:val="24"/>
        </w:rPr>
        <w:t xml:space="preserve">,  здорового и безопасного образа жизни обучающихся – сохранение и укрепление физического, психического, духовного </w:t>
      </w:r>
      <w:r w:rsidRPr="008B40CF">
        <w:rPr>
          <w:rFonts w:ascii="Times New Roman" w:hAnsi="Times New Roman" w:cs="Times New Roman"/>
          <w:sz w:val="24"/>
          <w:szCs w:val="24"/>
        </w:rPr>
        <w:lastRenderedPageBreak/>
        <w:t>и социального здоровья обучающихся через формирование экологической культуры, способствующей познавательному и эмоциональному развитию ребенка, а также достижению планируемых результатов освоения основной образовательной программы начального общего образования.</w:t>
      </w:r>
    </w:p>
    <w:p w:rsidR="005C4C9A" w:rsidRPr="008B40CF" w:rsidRDefault="005C4C9A" w:rsidP="005C4C9A">
      <w:pPr>
        <w:spacing w:after="0" w:line="240" w:lineRule="auto"/>
        <w:ind w:firstLine="708"/>
        <w:jc w:val="both"/>
        <w:rPr>
          <w:rFonts w:ascii="Times New Roman" w:hAnsi="Times New Roman" w:cs="Times New Roman"/>
          <w:sz w:val="24"/>
          <w:szCs w:val="24"/>
        </w:rPr>
      </w:pPr>
      <w:r w:rsidRPr="008B40CF">
        <w:rPr>
          <w:rFonts w:ascii="Times New Roman" w:hAnsi="Times New Roman" w:cs="Times New Roman"/>
          <w:sz w:val="24"/>
          <w:szCs w:val="24"/>
        </w:rPr>
        <w:t>Задачи формирования культуры здорового и безопасного образа жизни обучающихся:</w:t>
      </w:r>
    </w:p>
    <w:p w:rsidR="005C4C9A" w:rsidRPr="008B40CF" w:rsidRDefault="005C4C9A" w:rsidP="00E86824">
      <w:pPr>
        <w:pStyle w:val="afffff3"/>
        <w:numPr>
          <w:ilvl w:val="0"/>
          <w:numId w:val="11"/>
        </w:numPr>
        <w:suppressAutoHyphens w:val="0"/>
        <w:spacing w:after="0" w:line="240" w:lineRule="auto"/>
        <w:jc w:val="both"/>
        <w:rPr>
          <w:rFonts w:ascii="Times New Roman" w:hAnsi="Times New Roman"/>
          <w:sz w:val="24"/>
          <w:szCs w:val="24"/>
        </w:rPr>
      </w:pPr>
      <w:r w:rsidRPr="008B40CF">
        <w:rPr>
          <w:rFonts w:ascii="Times New Roman" w:hAnsi="Times New Roman"/>
          <w:sz w:val="24"/>
          <w:szCs w:val="24"/>
        </w:rPr>
        <w:t>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5C4C9A" w:rsidRPr="008B40CF" w:rsidRDefault="005C4C9A" w:rsidP="00E86824">
      <w:pPr>
        <w:pStyle w:val="afffff3"/>
        <w:numPr>
          <w:ilvl w:val="0"/>
          <w:numId w:val="11"/>
        </w:numPr>
        <w:suppressAutoHyphens w:val="0"/>
        <w:spacing w:after="0" w:line="240" w:lineRule="auto"/>
        <w:jc w:val="both"/>
        <w:rPr>
          <w:rFonts w:ascii="Times New Roman" w:hAnsi="Times New Roman"/>
          <w:sz w:val="24"/>
          <w:szCs w:val="24"/>
        </w:rPr>
      </w:pPr>
      <w:r w:rsidRPr="008B40CF">
        <w:rPr>
          <w:rFonts w:ascii="Times New Roman" w:hAnsi="Times New Roman"/>
          <w:sz w:val="24"/>
          <w:szCs w:val="24"/>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5C4C9A" w:rsidRPr="008B40CF" w:rsidRDefault="005C4C9A" w:rsidP="00E86824">
      <w:pPr>
        <w:pStyle w:val="afffff3"/>
        <w:numPr>
          <w:ilvl w:val="0"/>
          <w:numId w:val="11"/>
        </w:numPr>
        <w:suppressAutoHyphens w:val="0"/>
        <w:spacing w:after="0" w:line="240" w:lineRule="auto"/>
        <w:jc w:val="both"/>
        <w:rPr>
          <w:rFonts w:ascii="Times New Roman" w:hAnsi="Times New Roman"/>
          <w:sz w:val="24"/>
          <w:szCs w:val="24"/>
        </w:rPr>
      </w:pPr>
      <w:r w:rsidRPr="008B40CF">
        <w:rPr>
          <w:rFonts w:ascii="Times New Roman" w:hAnsi="Times New Roman"/>
          <w:sz w:val="24"/>
          <w:szCs w:val="24"/>
        </w:rPr>
        <w:t xml:space="preserve">формирование познавательного интереса и бережного отношения к природе; </w:t>
      </w:r>
    </w:p>
    <w:p w:rsidR="005C4C9A" w:rsidRPr="008B40CF" w:rsidRDefault="005C4C9A" w:rsidP="00E86824">
      <w:pPr>
        <w:pStyle w:val="afffff3"/>
        <w:numPr>
          <w:ilvl w:val="0"/>
          <w:numId w:val="11"/>
        </w:numPr>
        <w:suppressAutoHyphens w:val="0"/>
        <w:spacing w:after="0" w:line="240" w:lineRule="auto"/>
        <w:jc w:val="both"/>
        <w:rPr>
          <w:rFonts w:ascii="Times New Roman" w:hAnsi="Times New Roman"/>
          <w:sz w:val="24"/>
          <w:szCs w:val="24"/>
        </w:rPr>
      </w:pPr>
      <w:r w:rsidRPr="008B40CF">
        <w:rPr>
          <w:rFonts w:ascii="Times New Roman" w:hAnsi="Times New Roman"/>
          <w:sz w:val="24"/>
          <w:szCs w:val="24"/>
        </w:rPr>
        <w:t>формирование установок на использование здорового питания;</w:t>
      </w:r>
    </w:p>
    <w:p w:rsidR="005C4C9A" w:rsidRPr="008B40CF" w:rsidRDefault="005C4C9A" w:rsidP="00E86824">
      <w:pPr>
        <w:pStyle w:val="afffff3"/>
        <w:numPr>
          <w:ilvl w:val="0"/>
          <w:numId w:val="11"/>
        </w:numPr>
        <w:suppressAutoHyphens w:val="0"/>
        <w:spacing w:after="0" w:line="240" w:lineRule="auto"/>
        <w:jc w:val="both"/>
        <w:rPr>
          <w:rFonts w:ascii="Times New Roman" w:hAnsi="Times New Roman"/>
          <w:sz w:val="24"/>
          <w:szCs w:val="24"/>
        </w:rPr>
      </w:pPr>
      <w:r w:rsidRPr="008B40CF">
        <w:rPr>
          <w:rFonts w:ascii="Times New Roman" w:hAnsi="Times New Roman"/>
          <w:sz w:val="24"/>
          <w:szCs w:val="24"/>
        </w:rPr>
        <w:t xml:space="preserve">использование оптимальных двигательных режимов для обучающихся с РАС с учетом их возрастных, психофизических особенностей, развитие потребности в занятиях физической культурой и спортом; </w:t>
      </w:r>
    </w:p>
    <w:p w:rsidR="005C4C9A" w:rsidRPr="008B40CF" w:rsidRDefault="005C4C9A" w:rsidP="00E86824">
      <w:pPr>
        <w:pStyle w:val="afffff3"/>
        <w:numPr>
          <w:ilvl w:val="0"/>
          <w:numId w:val="11"/>
        </w:numPr>
        <w:suppressAutoHyphens w:val="0"/>
        <w:spacing w:after="0" w:line="240" w:lineRule="auto"/>
        <w:jc w:val="both"/>
        <w:rPr>
          <w:rFonts w:ascii="Times New Roman" w:hAnsi="Times New Roman"/>
          <w:sz w:val="24"/>
          <w:szCs w:val="24"/>
        </w:rPr>
      </w:pPr>
      <w:r w:rsidRPr="008B40CF">
        <w:rPr>
          <w:rFonts w:ascii="Times New Roman" w:hAnsi="Times New Roman"/>
          <w:sz w:val="24"/>
          <w:szCs w:val="24"/>
        </w:rPr>
        <w:t xml:space="preserve">соблюдение здоровьесозидающих режимов дня; </w:t>
      </w:r>
    </w:p>
    <w:p w:rsidR="005C4C9A" w:rsidRPr="008B40CF" w:rsidRDefault="005C4C9A" w:rsidP="00E86824">
      <w:pPr>
        <w:pStyle w:val="afffff3"/>
        <w:numPr>
          <w:ilvl w:val="0"/>
          <w:numId w:val="11"/>
        </w:numPr>
        <w:suppressAutoHyphens w:val="0"/>
        <w:spacing w:after="0" w:line="240" w:lineRule="auto"/>
        <w:jc w:val="both"/>
        <w:rPr>
          <w:rFonts w:ascii="Times New Roman" w:hAnsi="Times New Roman"/>
          <w:sz w:val="24"/>
          <w:szCs w:val="24"/>
        </w:rPr>
      </w:pPr>
      <w:r w:rsidRPr="008B40CF">
        <w:rPr>
          <w:rFonts w:ascii="Times New Roman" w:hAnsi="Times New Roman"/>
          <w:sz w:val="24"/>
          <w:szCs w:val="24"/>
        </w:rPr>
        <w:t xml:space="preserve">формирование негативного отношения к факторам риска здоровью обучающихся; </w:t>
      </w:r>
    </w:p>
    <w:p w:rsidR="005C4C9A" w:rsidRPr="008B40CF" w:rsidRDefault="005C4C9A" w:rsidP="00E86824">
      <w:pPr>
        <w:pStyle w:val="afffff3"/>
        <w:numPr>
          <w:ilvl w:val="0"/>
          <w:numId w:val="11"/>
        </w:numPr>
        <w:suppressAutoHyphens w:val="0"/>
        <w:spacing w:after="0" w:line="240" w:lineRule="auto"/>
        <w:jc w:val="both"/>
        <w:rPr>
          <w:rFonts w:ascii="Times New Roman" w:hAnsi="Times New Roman"/>
          <w:sz w:val="24"/>
          <w:szCs w:val="24"/>
        </w:rPr>
      </w:pPr>
      <w:r w:rsidRPr="008B40CF">
        <w:rPr>
          <w:rFonts w:ascii="Times New Roman" w:hAnsi="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5C4C9A" w:rsidRPr="008B40CF" w:rsidRDefault="005C4C9A" w:rsidP="00E86824">
      <w:pPr>
        <w:pStyle w:val="afffff3"/>
        <w:numPr>
          <w:ilvl w:val="0"/>
          <w:numId w:val="11"/>
        </w:numPr>
        <w:suppressAutoHyphens w:val="0"/>
        <w:spacing w:after="0" w:line="240" w:lineRule="auto"/>
        <w:jc w:val="both"/>
        <w:rPr>
          <w:rFonts w:ascii="Times New Roman" w:hAnsi="Times New Roman"/>
          <w:sz w:val="24"/>
          <w:szCs w:val="24"/>
        </w:rPr>
      </w:pPr>
      <w:r w:rsidRPr="008B40CF">
        <w:rPr>
          <w:rFonts w:ascii="Times New Roman" w:hAnsi="Times New Roman"/>
          <w:sz w:val="24"/>
          <w:szCs w:val="24"/>
        </w:rPr>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5C4C9A" w:rsidRPr="0064115C" w:rsidRDefault="005C4C9A" w:rsidP="00E86824">
      <w:pPr>
        <w:pStyle w:val="afffff3"/>
        <w:numPr>
          <w:ilvl w:val="0"/>
          <w:numId w:val="11"/>
        </w:numPr>
        <w:suppressAutoHyphens w:val="0"/>
        <w:spacing w:after="0" w:line="240" w:lineRule="auto"/>
        <w:jc w:val="both"/>
        <w:rPr>
          <w:rFonts w:ascii="Times New Roman" w:hAnsi="Times New Roman"/>
          <w:b/>
          <w:sz w:val="24"/>
          <w:szCs w:val="24"/>
        </w:rPr>
      </w:pPr>
      <w:r w:rsidRPr="008B40CF">
        <w:rPr>
          <w:rFonts w:ascii="Times New Roman" w:hAnsi="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64115C" w:rsidRPr="008B40CF" w:rsidRDefault="0064115C" w:rsidP="00E86824">
      <w:pPr>
        <w:pStyle w:val="afffff3"/>
        <w:numPr>
          <w:ilvl w:val="0"/>
          <w:numId w:val="11"/>
        </w:numPr>
        <w:suppressAutoHyphens w:val="0"/>
        <w:spacing w:after="0" w:line="240" w:lineRule="auto"/>
        <w:jc w:val="both"/>
        <w:rPr>
          <w:rFonts w:ascii="Times New Roman" w:hAnsi="Times New Roman"/>
          <w:b/>
          <w:sz w:val="24"/>
          <w:szCs w:val="24"/>
        </w:rPr>
      </w:pPr>
    </w:p>
    <w:p w:rsidR="005C4C9A" w:rsidRPr="008B40CF" w:rsidRDefault="005C4C9A" w:rsidP="005C4C9A">
      <w:pPr>
        <w:pStyle w:val="afffff3"/>
        <w:spacing w:after="0" w:line="240" w:lineRule="auto"/>
        <w:ind w:left="1428"/>
        <w:jc w:val="both"/>
        <w:rPr>
          <w:rFonts w:ascii="Times New Roman" w:hAnsi="Times New Roman"/>
          <w:b/>
          <w:sz w:val="24"/>
          <w:szCs w:val="24"/>
        </w:rPr>
      </w:pPr>
      <w:r w:rsidRPr="008B40CF">
        <w:rPr>
          <w:rFonts w:ascii="Times New Roman" w:hAnsi="Times New Roman"/>
          <w:b/>
          <w:sz w:val="24"/>
          <w:szCs w:val="24"/>
        </w:rPr>
        <w:t>Основные направления, формы и методы реализации программы</w:t>
      </w:r>
    </w:p>
    <w:p w:rsidR="005C4C9A" w:rsidRPr="008B40CF" w:rsidRDefault="005C4C9A" w:rsidP="005C4C9A">
      <w:pPr>
        <w:pStyle w:val="afffff3"/>
        <w:spacing w:after="0" w:line="240" w:lineRule="auto"/>
        <w:ind w:left="1428"/>
        <w:jc w:val="both"/>
        <w:rPr>
          <w:rFonts w:ascii="Times New Roman" w:hAnsi="Times New Roman"/>
          <w:b/>
          <w:sz w:val="24"/>
          <w:szCs w:val="24"/>
        </w:rPr>
      </w:pPr>
    </w:p>
    <w:p w:rsidR="005C4C9A" w:rsidRPr="008B40CF" w:rsidRDefault="005C4C9A" w:rsidP="005C4C9A">
      <w:pPr>
        <w:pStyle w:val="afffff3"/>
        <w:spacing w:after="0" w:line="240" w:lineRule="auto"/>
        <w:ind w:left="142" w:firstLine="566"/>
        <w:jc w:val="both"/>
        <w:rPr>
          <w:rFonts w:ascii="Times New Roman" w:hAnsi="Times New Roman"/>
          <w:sz w:val="24"/>
          <w:szCs w:val="24"/>
        </w:rPr>
      </w:pPr>
      <w:r w:rsidRPr="008B40CF">
        <w:rPr>
          <w:rFonts w:ascii="Times New Roman" w:hAnsi="Times New Roman"/>
          <w:bCs/>
          <w:sz w:val="24"/>
          <w:szCs w:val="24"/>
        </w:rPr>
        <w:t>Программа формирования экологической культуры, здорового и безопасного образа жизни обучающихся с РАС реализуется по следующим направлениям</w:t>
      </w:r>
      <w:r w:rsidRPr="008B40CF">
        <w:rPr>
          <w:rFonts w:ascii="Times New Roman" w:hAnsi="Times New Roman"/>
          <w:sz w:val="24"/>
          <w:szCs w:val="24"/>
        </w:rPr>
        <w:t>:</w:t>
      </w:r>
    </w:p>
    <w:p w:rsidR="005C4C9A" w:rsidRPr="008B40CF" w:rsidRDefault="005C4C9A" w:rsidP="005C4C9A">
      <w:pPr>
        <w:tabs>
          <w:tab w:val="left" w:pos="851"/>
          <w:tab w:val="left" w:pos="993"/>
        </w:tabs>
        <w:spacing w:after="0" w:line="240" w:lineRule="auto"/>
        <w:ind w:firstLine="708"/>
        <w:jc w:val="both"/>
        <w:rPr>
          <w:rFonts w:ascii="Times New Roman" w:hAnsi="Times New Roman" w:cs="Times New Roman"/>
          <w:sz w:val="24"/>
          <w:szCs w:val="24"/>
        </w:rPr>
      </w:pPr>
      <w:r w:rsidRPr="008B40CF">
        <w:rPr>
          <w:rFonts w:ascii="Times New Roman" w:hAnsi="Times New Roman" w:cs="Times New Roman"/>
          <w:sz w:val="24"/>
          <w:szCs w:val="24"/>
        </w:rPr>
        <w:t>•</w:t>
      </w:r>
      <w:r>
        <w:rPr>
          <w:rFonts w:ascii="Times New Roman" w:hAnsi="Times New Roman" w:cs="Times New Roman"/>
          <w:sz w:val="24"/>
          <w:szCs w:val="24"/>
        </w:rPr>
        <w:t xml:space="preserve"> </w:t>
      </w:r>
      <w:r w:rsidRPr="008B40CF">
        <w:rPr>
          <w:rFonts w:ascii="Times New Roman" w:hAnsi="Times New Roman" w:cs="Times New Roman"/>
          <w:sz w:val="24"/>
          <w:szCs w:val="24"/>
        </w:rPr>
        <w:tab/>
      </w:r>
      <w:r w:rsidRPr="008B40CF">
        <w:rPr>
          <w:rFonts w:ascii="Times New Roman" w:hAnsi="Times New Roman" w:cs="Times New Roman"/>
          <w:bCs/>
          <w:sz w:val="24"/>
          <w:szCs w:val="24"/>
        </w:rPr>
        <w:t>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РАС</w:t>
      </w:r>
      <w:r w:rsidRPr="008B40CF">
        <w:rPr>
          <w:rFonts w:ascii="Times New Roman" w:hAnsi="Times New Roman" w:cs="Times New Roman"/>
          <w:sz w:val="24"/>
          <w:szCs w:val="24"/>
        </w:rPr>
        <w:t>;</w:t>
      </w:r>
    </w:p>
    <w:p w:rsidR="005C4C9A" w:rsidRPr="008B40CF" w:rsidRDefault="005C4C9A" w:rsidP="005C4C9A">
      <w:pPr>
        <w:tabs>
          <w:tab w:val="left" w:pos="993"/>
        </w:tabs>
        <w:spacing w:after="0" w:line="240" w:lineRule="auto"/>
        <w:ind w:firstLine="708"/>
        <w:jc w:val="both"/>
        <w:rPr>
          <w:rFonts w:ascii="Times New Roman" w:hAnsi="Times New Roman" w:cs="Times New Roman"/>
          <w:sz w:val="24"/>
          <w:szCs w:val="24"/>
        </w:rPr>
      </w:pPr>
      <w:r w:rsidRPr="008B40CF">
        <w:rPr>
          <w:rFonts w:ascii="Times New Roman" w:hAnsi="Times New Roman" w:cs="Times New Roman"/>
          <w:sz w:val="24"/>
          <w:szCs w:val="24"/>
        </w:rPr>
        <w:t>•</w:t>
      </w:r>
      <w:r w:rsidRPr="008B40CF">
        <w:rPr>
          <w:rFonts w:ascii="Times New Roman" w:hAnsi="Times New Roman" w:cs="Times New Roman"/>
          <w:sz w:val="24"/>
          <w:szCs w:val="24"/>
        </w:rPr>
        <w:tab/>
      </w:r>
      <w:r w:rsidRPr="008B40CF">
        <w:rPr>
          <w:rFonts w:ascii="Times New Roman" w:hAnsi="Times New Roman" w:cs="Times New Roman"/>
          <w:bCs/>
          <w:sz w:val="24"/>
          <w:szCs w:val="24"/>
        </w:rPr>
        <w:t>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РАС установку</w:t>
      </w:r>
      <w:r w:rsidRPr="008B40CF">
        <w:rPr>
          <w:rFonts w:ascii="Times New Roman" w:hAnsi="Times New Roman" w:cs="Times New Roman"/>
          <w:sz w:val="24"/>
          <w:szCs w:val="24"/>
        </w:rPr>
        <w:t xml:space="preserve">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5C4C9A" w:rsidRPr="008B40CF" w:rsidRDefault="005C4C9A" w:rsidP="005C4C9A">
      <w:pPr>
        <w:tabs>
          <w:tab w:val="left" w:pos="993"/>
        </w:tabs>
        <w:spacing w:after="0" w:line="240" w:lineRule="auto"/>
        <w:ind w:firstLine="708"/>
        <w:jc w:val="both"/>
        <w:rPr>
          <w:rFonts w:ascii="Times New Roman" w:hAnsi="Times New Roman" w:cs="Times New Roman"/>
          <w:sz w:val="24"/>
          <w:szCs w:val="24"/>
        </w:rPr>
      </w:pPr>
      <w:r w:rsidRPr="008B40CF">
        <w:rPr>
          <w:rFonts w:ascii="Times New Roman" w:hAnsi="Times New Roman" w:cs="Times New Roman"/>
          <w:sz w:val="24"/>
          <w:szCs w:val="24"/>
        </w:rPr>
        <w:t>•</w:t>
      </w:r>
      <w:r w:rsidRPr="008B40CF">
        <w:rPr>
          <w:rFonts w:ascii="Times New Roman" w:hAnsi="Times New Roman" w:cs="Times New Roman"/>
          <w:sz w:val="24"/>
          <w:szCs w:val="24"/>
        </w:rPr>
        <w:tab/>
        <w:t>организация физкультурно-оздоровительной работы;</w:t>
      </w:r>
    </w:p>
    <w:p w:rsidR="005C4C9A" w:rsidRPr="008B40CF" w:rsidRDefault="005C4C9A" w:rsidP="005C4C9A">
      <w:pPr>
        <w:tabs>
          <w:tab w:val="left" w:pos="993"/>
        </w:tabs>
        <w:spacing w:after="0" w:line="240" w:lineRule="auto"/>
        <w:ind w:firstLine="708"/>
        <w:jc w:val="both"/>
        <w:rPr>
          <w:rFonts w:ascii="Times New Roman" w:hAnsi="Times New Roman" w:cs="Times New Roman"/>
          <w:sz w:val="24"/>
          <w:szCs w:val="24"/>
        </w:rPr>
      </w:pPr>
      <w:r w:rsidRPr="008B40CF">
        <w:rPr>
          <w:rFonts w:ascii="Times New Roman" w:hAnsi="Times New Roman" w:cs="Times New Roman"/>
          <w:sz w:val="24"/>
          <w:szCs w:val="24"/>
        </w:rPr>
        <w:t>•</w:t>
      </w:r>
      <w:r w:rsidRPr="008B40CF">
        <w:rPr>
          <w:rFonts w:ascii="Times New Roman" w:hAnsi="Times New Roman" w:cs="Times New Roman"/>
          <w:sz w:val="24"/>
          <w:szCs w:val="24"/>
        </w:rPr>
        <w:tab/>
        <w:t>формирование экологической культуры;</w:t>
      </w:r>
    </w:p>
    <w:p w:rsidR="005C4C9A" w:rsidRPr="008B40CF" w:rsidRDefault="005C4C9A" w:rsidP="005C4C9A">
      <w:pPr>
        <w:tabs>
          <w:tab w:val="left" w:pos="993"/>
        </w:tabs>
        <w:spacing w:after="0" w:line="240" w:lineRule="auto"/>
        <w:ind w:firstLine="708"/>
        <w:jc w:val="both"/>
        <w:rPr>
          <w:rFonts w:ascii="Times New Roman" w:hAnsi="Times New Roman" w:cs="Times New Roman"/>
          <w:sz w:val="24"/>
          <w:szCs w:val="24"/>
        </w:rPr>
      </w:pPr>
      <w:r w:rsidRPr="008B40CF">
        <w:rPr>
          <w:rFonts w:ascii="Times New Roman" w:hAnsi="Times New Roman" w:cs="Times New Roman"/>
          <w:sz w:val="24"/>
          <w:szCs w:val="24"/>
        </w:rPr>
        <w:t>•</w:t>
      </w:r>
      <w:r w:rsidRPr="008B40CF">
        <w:rPr>
          <w:rFonts w:ascii="Times New Roman" w:hAnsi="Times New Roman" w:cs="Times New Roman"/>
          <w:sz w:val="24"/>
          <w:szCs w:val="24"/>
        </w:rPr>
        <w:tab/>
        <w:t>организация работы с родителями (законными представителями).</w:t>
      </w:r>
    </w:p>
    <w:p w:rsidR="005C4C9A" w:rsidRPr="00870F9E" w:rsidRDefault="005C4C9A" w:rsidP="005C4C9A">
      <w:pPr>
        <w:pStyle w:val="afffffe"/>
        <w:jc w:val="both"/>
        <w:rPr>
          <w:rStyle w:val="Zag11"/>
          <w:rFonts w:eastAsia="SimSun"/>
          <w:b/>
          <w:bCs/>
          <w:iCs/>
        </w:rPr>
      </w:pPr>
      <w:r w:rsidRPr="00870F9E">
        <w:rPr>
          <w:rStyle w:val="Zag11"/>
          <w:rFonts w:eastAsia="SimSun"/>
          <w:b/>
          <w:bCs/>
          <w:iCs/>
        </w:rPr>
        <w:t>Модель организации работы образовательной организации по реализации программы</w:t>
      </w:r>
    </w:p>
    <w:p w:rsidR="005C4C9A" w:rsidRPr="00870F9E" w:rsidRDefault="005C4C9A" w:rsidP="005C4C9A">
      <w:pPr>
        <w:pStyle w:val="afffffe"/>
        <w:ind w:firstLine="567"/>
        <w:jc w:val="both"/>
        <w:rPr>
          <w:rStyle w:val="Zag11"/>
          <w:rFonts w:eastAsia="SimSun"/>
          <w:spacing w:val="-3"/>
        </w:rPr>
      </w:pPr>
      <w:r w:rsidRPr="00870F9E">
        <w:rPr>
          <w:rStyle w:val="Zag11"/>
          <w:rFonts w:eastAsia="SimSun"/>
          <w:spacing w:val="-3"/>
        </w:rPr>
        <w:t xml:space="preserve"> Работа  образовательной организации по реализации про</w:t>
      </w:r>
      <w:r w:rsidRPr="00870F9E">
        <w:rPr>
          <w:rStyle w:val="Zag11"/>
          <w:rFonts w:eastAsia="SimSun"/>
        </w:rPr>
        <w:t xml:space="preserve">граммы формирования экологической культуры, здорового и </w:t>
      </w:r>
      <w:r w:rsidRPr="00870F9E">
        <w:rPr>
          <w:rStyle w:val="Zag11"/>
          <w:rFonts w:eastAsia="SimSun"/>
          <w:spacing w:val="-3"/>
        </w:rPr>
        <w:t xml:space="preserve">безопасного образа жизни может быть реализована в два этапа. </w:t>
      </w:r>
    </w:p>
    <w:p w:rsidR="005C4C9A" w:rsidRPr="00870F9E" w:rsidRDefault="005C4C9A" w:rsidP="005C4C9A">
      <w:pPr>
        <w:pStyle w:val="afffffe"/>
        <w:ind w:firstLine="567"/>
        <w:jc w:val="both"/>
        <w:rPr>
          <w:rStyle w:val="Zag11"/>
          <w:rFonts w:eastAsia="SimSun"/>
        </w:rPr>
      </w:pPr>
      <w:r w:rsidRPr="00870F9E">
        <w:rPr>
          <w:rStyle w:val="Zag11"/>
          <w:rFonts w:eastAsia="SimSun"/>
          <w:iCs/>
        </w:rPr>
        <w:t>Первый этап</w:t>
      </w:r>
      <w:r w:rsidRPr="00870F9E">
        <w:rPr>
          <w:rStyle w:val="Zag11"/>
          <w:rFonts w:eastAsia="SimSun"/>
        </w:rPr>
        <w:t xml:space="preserve"> — анализ состояния и планирование работы образовательной организации по данному направлению, в том числе по:</w:t>
      </w:r>
    </w:p>
    <w:p w:rsidR="005C4C9A" w:rsidRPr="00870F9E" w:rsidRDefault="005C4C9A" w:rsidP="00E86824">
      <w:pPr>
        <w:pStyle w:val="afffffe"/>
        <w:numPr>
          <w:ilvl w:val="0"/>
          <w:numId w:val="1"/>
        </w:numPr>
        <w:jc w:val="both"/>
        <w:rPr>
          <w:rStyle w:val="Zag11"/>
          <w:rFonts w:eastAsia="SimSun"/>
        </w:rPr>
      </w:pPr>
      <w:r w:rsidRPr="00870F9E">
        <w:rPr>
          <w:rStyle w:val="Zag11"/>
          <w:rFonts w:eastAsia="SimSun"/>
        </w:rPr>
        <w:t xml:space="preserve">организации режима дня детей, их нагрузкам, питанию, </w:t>
      </w:r>
      <w:r w:rsidRPr="00870F9E">
        <w:rPr>
          <w:rStyle w:val="Zag11"/>
          <w:rFonts w:eastAsia="SimSun"/>
          <w:spacing w:val="-4"/>
        </w:rPr>
        <w:t>физкультурно­оздоровительной работе, сформированности эле</w:t>
      </w:r>
      <w:r w:rsidRPr="00870F9E">
        <w:rPr>
          <w:rStyle w:val="Zag11"/>
          <w:rFonts w:eastAsia="SimSun"/>
        </w:rPr>
        <w:t>ментарных навыков гигиены, рационального питания и профилактике вредных привычек;</w:t>
      </w:r>
    </w:p>
    <w:p w:rsidR="005C4C9A" w:rsidRPr="00870F9E" w:rsidRDefault="005C4C9A" w:rsidP="00E86824">
      <w:pPr>
        <w:pStyle w:val="afffffe"/>
        <w:numPr>
          <w:ilvl w:val="0"/>
          <w:numId w:val="1"/>
        </w:numPr>
        <w:jc w:val="both"/>
        <w:rPr>
          <w:rStyle w:val="Zag11"/>
          <w:rFonts w:eastAsia="SimSun"/>
        </w:rPr>
      </w:pPr>
      <w:r w:rsidRPr="00870F9E">
        <w:rPr>
          <w:rStyle w:val="Zag11"/>
          <w:rFonts w:eastAsia="SimSun"/>
          <w:spacing w:val="2"/>
        </w:rPr>
        <w:lastRenderedPageBreak/>
        <w:t>организации проводимой и необходимой для реализации программы просветительской работы образовательно</w:t>
      </w:r>
      <w:r w:rsidRPr="00870F9E">
        <w:rPr>
          <w:rStyle w:val="Zag11"/>
          <w:rFonts w:eastAsia="SimSun"/>
          <w:spacing w:val="-2"/>
        </w:rPr>
        <w:t>й организации с обучающимися и родителями (законными пред</w:t>
      </w:r>
      <w:r w:rsidRPr="00870F9E">
        <w:rPr>
          <w:rStyle w:val="Zag11"/>
          <w:rFonts w:eastAsia="SimSun"/>
        </w:rPr>
        <w:t>ставителями);</w:t>
      </w:r>
    </w:p>
    <w:p w:rsidR="005C4C9A" w:rsidRPr="00870F9E" w:rsidRDefault="005C4C9A" w:rsidP="00E86824">
      <w:pPr>
        <w:pStyle w:val="afffffe"/>
        <w:numPr>
          <w:ilvl w:val="0"/>
          <w:numId w:val="1"/>
        </w:numPr>
        <w:jc w:val="both"/>
        <w:rPr>
          <w:rStyle w:val="Zag11"/>
          <w:rFonts w:eastAsia="SimSun"/>
        </w:rPr>
      </w:pPr>
      <w:r w:rsidRPr="00870F9E">
        <w:rPr>
          <w:rStyle w:val="Zag11"/>
          <w:rFonts w:eastAsia="SimSun"/>
          <w:spacing w:val="-3"/>
        </w:rPr>
        <w:t xml:space="preserve">выделению приоритетов в работе образовательного образовательной организации </w:t>
      </w:r>
      <w:r w:rsidRPr="00870F9E">
        <w:rPr>
          <w:rStyle w:val="Zag11"/>
          <w:rFonts w:eastAsia="SimSun"/>
          <w:spacing w:val="2"/>
        </w:rPr>
        <w:t>с учётом результатов проведённого анализа, а также возрастных особенностей обучающихся при получении  началь</w:t>
      </w:r>
      <w:r w:rsidRPr="00870F9E">
        <w:rPr>
          <w:rStyle w:val="Zag11"/>
          <w:rFonts w:eastAsia="SimSun"/>
        </w:rPr>
        <w:t>ного общего образования.</w:t>
      </w:r>
    </w:p>
    <w:p w:rsidR="005C4C9A" w:rsidRPr="00870F9E" w:rsidRDefault="005C4C9A" w:rsidP="005C4C9A">
      <w:pPr>
        <w:pStyle w:val="afffffe"/>
        <w:ind w:firstLine="567"/>
        <w:jc w:val="both"/>
        <w:rPr>
          <w:rStyle w:val="Zag11"/>
          <w:rFonts w:eastAsia="SimSun"/>
        </w:rPr>
      </w:pPr>
      <w:r w:rsidRPr="00870F9E">
        <w:rPr>
          <w:rStyle w:val="Zag11"/>
          <w:rFonts w:eastAsia="SimSun"/>
          <w:iCs/>
          <w:spacing w:val="-4"/>
        </w:rPr>
        <w:t>Второй этап</w:t>
      </w:r>
      <w:r w:rsidRPr="00870F9E">
        <w:rPr>
          <w:rStyle w:val="Zag11"/>
          <w:rFonts w:eastAsia="SimSun"/>
          <w:spacing w:val="-4"/>
        </w:rPr>
        <w:t xml:space="preserve"> — организация просветительской, учебно­вос</w:t>
      </w:r>
      <w:r w:rsidRPr="00870F9E">
        <w:rPr>
          <w:rStyle w:val="Zag11"/>
          <w:rFonts w:eastAsia="SimSun"/>
          <w:spacing w:val="-3"/>
        </w:rPr>
        <w:t xml:space="preserve">питательной и методической работы образовательной организации </w:t>
      </w:r>
      <w:r w:rsidRPr="00870F9E">
        <w:rPr>
          <w:rStyle w:val="Zag11"/>
          <w:rFonts w:eastAsia="SimSun"/>
        </w:rPr>
        <w:t xml:space="preserve"> по данному направлению.</w:t>
      </w:r>
    </w:p>
    <w:p w:rsidR="005C4C9A" w:rsidRPr="00870F9E" w:rsidRDefault="005C4C9A" w:rsidP="005C4C9A">
      <w:pPr>
        <w:pStyle w:val="afffffe"/>
        <w:ind w:firstLine="567"/>
        <w:jc w:val="both"/>
        <w:rPr>
          <w:rStyle w:val="Zag11"/>
          <w:rFonts w:eastAsia="SimSun"/>
        </w:rPr>
      </w:pPr>
      <w:r w:rsidRPr="00870F9E">
        <w:rPr>
          <w:rStyle w:val="Zag11"/>
          <w:rFonts w:eastAsia="SimSun"/>
        </w:rPr>
        <w:t>1.</w:t>
      </w:r>
      <w:r w:rsidRPr="00870F9E">
        <w:rPr>
          <w:rStyle w:val="Zag11"/>
          <w:rFonts w:eastAsia="SimSun"/>
        </w:rPr>
        <w:t> </w:t>
      </w:r>
      <w:r w:rsidRPr="00870F9E">
        <w:rPr>
          <w:rStyle w:val="Zag11"/>
          <w:rFonts w:eastAsia="SimSun"/>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5C4C9A" w:rsidRPr="00870F9E" w:rsidRDefault="005C4C9A" w:rsidP="00E86824">
      <w:pPr>
        <w:pStyle w:val="afffffe"/>
        <w:numPr>
          <w:ilvl w:val="0"/>
          <w:numId w:val="2"/>
        </w:numPr>
        <w:jc w:val="both"/>
        <w:rPr>
          <w:rStyle w:val="Zag11"/>
          <w:rFonts w:eastAsia="SimSun"/>
        </w:rPr>
      </w:pPr>
      <w:r w:rsidRPr="00870F9E">
        <w:rPr>
          <w:rStyle w:val="Zag11"/>
          <w:rFonts w:eastAsia="SimSun"/>
        </w:rPr>
        <w:t xml:space="preserve">внедрение в систему работы </w:t>
      </w:r>
      <w:r w:rsidRPr="00870F9E">
        <w:rPr>
          <w:rStyle w:val="Zag11"/>
          <w:rFonts w:eastAsia="SimSun"/>
          <w:spacing w:val="-3"/>
        </w:rPr>
        <w:t xml:space="preserve">образовательной организации </w:t>
      </w:r>
      <w:r w:rsidRPr="00870F9E">
        <w:rPr>
          <w:rStyle w:val="Zag11"/>
          <w:rFonts w:eastAsia="SimSun"/>
          <w:spacing w:val="2"/>
        </w:rPr>
        <w:t>дополнительных образовательных курсов, которые на</w:t>
      </w:r>
      <w:r w:rsidRPr="00870F9E">
        <w:rPr>
          <w:rStyle w:val="Zag11"/>
          <w:rFonts w:eastAsia="SimSun"/>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5C4C9A" w:rsidRPr="00870F9E" w:rsidRDefault="005C4C9A" w:rsidP="00E86824">
      <w:pPr>
        <w:pStyle w:val="afffffe"/>
        <w:numPr>
          <w:ilvl w:val="0"/>
          <w:numId w:val="2"/>
        </w:numPr>
        <w:jc w:val="both"/>
        <w:rPr>
          <w:rStyle w:val="Zag11"/>
          <w:rFonts w:eastAsia="SimSun"/>
        </w:rPr>
      </w:pPr>
      <w:r w:rsidRPr="00870F9E">
        <w:rPr>
          <w:rStyle w:val="Zag11"/>
          <w:rFonts w:eastAsia="SimSun"/>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5C4C9A" w:rsidRPr="00870F9E" w:rsidRDefault="005C4C9A" w:rsidP="00E86824">
      <w:pPr>
        <w:pStyle w:val="afffffe"/>
        <w:numPr>
          <w:ilvl w:val="0"/>
          <w:numId w:val="2"/>
        </w:numPr>
        <w:jc w:val="both"/>
        <w:rPr>
          <w:rStyle w:val="Zag11"/>
          <w:rFonts w:eastAsia="SimSun"/>
        </w:rPr>
      </w:pPr>
      <w:r w:rsidRPr="00870F9E">
        <w:rPr>
          <w:rStyle w:val="Zag11"/>
          <w:rFonts w:eastAsia="SimSun"/>
          <w:spacing w:val="2"/>
        </w:rPr>
        <w:t xml:space="preserve">проведение дней здоровья, конкурсов, экологических </w:t>
      </w:r>
      <w:r w:rsidRPr="00870F9E">
        <w:rPr>
          <w:rStyle w:val="Zag11"/>
          <w:rFonts w:eastAsia="SimSun"/>
        </w:rPr>
        <w:t>троп, праздников и других активных мероприятий, направленных на экологическое просвещение, пропаганду здорового образа жизни;</w:t>
      </w:r>
    </w:p>
    <w:p w:rsidR="005C4C9A" w:rsidRPr="00870F9E" w:rsidRDefault="005C4C9A" w:rsidP="00E86824">
      <w:pPr>
        <w:pStyle w:val="afffffe"/>
        <w:numPr>
          <w:ilvl w:val="0"/>
          <w:numId w:val="2"/>
        </w:numPr>
        <w:jc w:val="both"/>
        <w:rPr>
          <w:rStyle w:val="Zag11"/>
          <w:rFonts w:eastAsia="SimSun"/>
        </w:rPr>
      </w:pPr>
      <w:r w:rsidRPr="00870F9E">
        <w:rPr>
          <w:rStyle w:val="Zag11"/>
          <w:rFonts w:eastAsia="SimSun"/>
        </w:rPr>
        <w:t xml:space="preserve">создание в школе общественного совета по реализации </w:t>
      </w:r>
      <w:r w:rsidRPr="00870F9E">
        <w:rPr>
          <w:rStyle w:val="Zag11"/>
          <w:rFonts w:eastAsia="SimSun"/>
          <w:spacing w:val="2"/>
        </w:rPr>
        <w:t xml:space="preserve">Программы, включающего представителей администрации, </w:t>
      </w:r>
      <w:r w:rsidRPr="00870F9E">
        <w:rPr>
          <w:rStyle w:val="Zag11"/>
          <w:rFonts w:eastAsia="SimSun"/>
        </w:rPr>
        <w:t>учащихся старших классов, родителей (законных представи</w:t>
      </w:r>
      <w:r w:rsidRPr="00870F9E">
        <w:rPr>
          <w:rStyle w:val="Zag11"/>
          <w:rFonts w:eastAsia="SimSun"/>
          <w:spacing w:val="2"/>
        </w:rPr>
        <w:t>телей), представителей детских физкультурно­оздоровитель</w:t>
      </w:r>
      <w:r w:rsidRPr="00870F9E">
        <w:rPr>
          <w:rStyle w:val="Zag11"/>
          <w:rFonts w:eastAsia="SimSun"/>
        </w:rPr>
        <w:t>ных клубов, специалистов по охране окружающей среды.</w:t>
      </w:r>
    </w:p>
    <w:p w:rsidR="005C4C9A" w:rsidRPr="00870F9E" w:rsidRDefault="005C4C9A" w:rsidP="005C4C9A">
      <w:pPr>
        <w:pStyle w:val="afffffe"/>
        <w:ind w:firstLine="567"/>
        <w:jc w:val="both"/>
        <w:rPr>
          <w:rStyle w:val="Zag11"/>
          <w:rFonts w:eastAsia="SimSun"/>
        </w:rPr>
      </w:pPr>
      <w:r w:rsidRPr="00870F9E">
        <w:rPr>
          <w:rStyle w:val="Zag11"/>
          <w:rFonts w:eastAsia="SimSun"/>
        </w:rPr>
        <w:t>2.</w:t>
      </w:r>
      <w:r w:rsidRPr="00870F9E">
        <w:rPr>
          <w:rStyle w:val="Zag11"/>
          <w:rFonts w:eastAsia="SimSun"/>
        </w:rPr>
        <w:t> </w:t>
      </w:r>
      <w:r w:rsidRPr="00870F9E">
        <w:rPr>
          <w:rStyle w:val="Zag11"/>
          <w:rFonts w:eastAsia="SimSun"/>
        </w:rPr>
        <w:t xml:space="preserve">Просветительская и методическая работа с педагогами, специалистами и родителями (законными представителями), </w:t>
      </w:r>
      <w:r w:rsidRPr="00870F9E">
        <w:rPr>
          <w:rStyle w:val="Zag11"/>
          <w:rFonts w:eastAsia="SimSun"/>
          <w:spacing w:val="2"/>
        </w:rPr>
        <w:t>направленная на повышение квалификации работников</w:t>
      </w:r>
      <w:r w:rsidRPr="00870F9E">
        <w:rPr>
          <w:rStyle w:val="Zag11"/>
          <w:rFonts w:eastAsia="SimSun"/>
          <w:spacing w:val="-3"/>
        </w:rPr>
        <w:t xml:space="preserve"> образовательной организации</w:t>
      </w:r>
      <w:r w:rsidRPr="00870F9E">
        <w:rPr>
          <w:rStyle w:val="Zag11"/>
          <w:rFonts w:eastAsia="SimSun"/>
          <w:spacing w:val="2"/>
        </w:rPr>
        <w:t xml:space="preserve"> и повышение уровня знаний </w:t>
      </w:r>
      <w:r w:rsidRPr="00870F9E">
        <w:rPr>
          <w:rStyle w:val="Zag11"/>
          <w:rFonts w:eastAsia="SimSun"/>
        </w:rPr>
        <w:t>родителей (законных представителей) по проблемам охраны и укрепления здоровья детей, включает:</w:t>
      </w:r>
    </w:p>
    <w:p w:rsidR="005C4C9A" w:rsidRPr="00870F9E" w:rsidRDefault="005C4C9A" w:rsidP="00E86824">
      <w:pPr>
        <w:pStyle w:val="afffffe"/>
        <w:numPr>
          <w:ilvl w:val="0"/>
          <w:numId w:val="3"/>
        </w:numPr>
        <w:jc w:val="both"/>
        <w:rPr>
          <w:rStyle w:val="Zag11"/>
          <w:rFonts w:eastAsia="SimSun"/>
        </w:rPr>
      </w:pPr>
      <w:r w:rsidRPr="00870F9E">
        <w:rPr>
          <w:rStyle w:val="Zag11"/>
          <w:rFonts w:eastAsia="SimSun"/>
          <w:spacing w:val="-3"/>
        </w:rPr>
        <w:t>проведение соответствующих лекций, консультаций, семи</w:t>
      </w:r>
      <w:r w:rsidRPr="00870F9E">
        <w:rPr>
          <w:rStyle w:val="Zag11"/>
          <w:rFonts w:eastAsia="SimSun"/>
        </w:rPr>
        <w:t>наров, круглых столов, родительских собраний, педагогических советов по данной проблеме;</w:t>
      </w:r>
    </w:p>
    <w:p w:rsidR="005C4C9A" w:rsidRPr="00870F9E" w:rsidRDefault="005C4C9A" w:rsidP="00E86824">
      <w:pPr>
        <w:pStyle w:val="afffffe"/>
        <w:numPr>
          <w:ilvl w:val="0"/>
          <w:numId w:val="3"/>
        </w:numPr>
        <w:jc w:val="both"/>
        <w:rPr>
          <w:rStyle w:val="Zag11"/>
          <w:rFonts w:eastAsia="SimSun"/>
        </w:rPr>
      </w:pPr>
      <w:r w:rsidRPr="00870F9E">
        <w:rPr>
          <w:rStyle w:val="Zag11"/>
          <w:rFonts w:eastAsia="SimSun"/>
        </w:rPr>
        <w:t xml:space="preserve">приобретение для педагогов, специалистов и родителей </w:t>
      </w:r>
      <w:r w:rsidRPr="00870F9E">
        <w:rPr>
          <w:rStyle w:val="Zag11"/>
          <w:rFonts w:eastAsia="SimSun"/>
          <w:spacing w:val="-3"/>
        </w:rPr>
        <w:t>(законных представителей) необходимой научно­методической</w:t>
      </w:r>
      <w:r w:rsidRPr="00870F9E">
        <w:rPr>
          <w:rStyle w:val="Zag11"/>
          <w:rFonts w:eastAsia="SimSun"/>
        </w:rPr>
        <w:t>литературы;</w:t>
      </w:r>
    </w:p>
    <w:p w:rsidR="005C4C9A" w:rsidRPr="00870F9E" w:rsidRDefault="005C4C9A" w:rsidP="00E86824">
      <w:pPr>
        <w:pStyle w:val="afffffe"/>
        <w:numPr>
          <w:ilvl w:val="0"/>
          <w:numId w:val="3"/>
        </w:numPr>
        <w:jc w:val="both"/>
        <w:rPr>
          <w:rStyle w:val="Zag11"/>
          <w:rFonts w:eastAsia="SimSun"/>
        </w:rPr>
      </w:pPr>
      <w:r w:rsidRPr="00870F9E">
        <w:rPr>
          <w:rStyle w:val="Zag11"/>
          <w:rFonts w:eastAsia="SimSun"/>
        </w:rPr>
        <w:t xml:space="preserve">привлечение педагогов, медицинских работников, психологов и родителей (законных представителей) к совместной </w:t>
      </w:r>
      <w:r w:rsidRPr="00870F9E">
        <w:rPr>
          <w:rStyle w:val="Zag11"/>
          <w:rFonts w:eastAsia="SimSun"/>
          <w:spacing w:val="2"/>
        </w:rPr>
        <w:t xml:space="preserve">работе по проведению природоохранных, оздоровительных </w:t>
      </w:r>
      <w:r w:rsidRPr="00870F9E">
        <w:rPr>
          <w:rStyle w:val="Zag11"/>
          <w:rFonts w:eastAsia="SimSun"/>
        </w:rPr>
        <w:t>мероприятий и спортивных соревнований.</w:t>
      </w:r>
    </w:p>
    <w:p w:rsidR="005C4C9A" w:rsidRPr="00870F9E" w:rsidRDefault="005C4C9A" w:rsidP="005C4C9A">
      <w:pPr>
        <w:pStyle w:val="afffffe"/>
        <w:ind w:firstLine="567"/>
        <w:jc w:val="both"/>
        <w:rPr>
          <w:rStyle w:val="Zag11"/>
          <w:rFonts w:eastAsia="SimSun"/>
        </w:rPr>
      </w:pPr>
      <w:r w:rsidRPr="00870F9E">
        <w:rPr>
          <w:rStyle w:val="Zag11"/>
          <w:rFonts w:eastAsia="SimSun"/>
          <w:iCs/>
          <w:spacing w:val="2"/>
        </w:rPr>
        <w:t>Создание экологически безопасной, здоровьесберегающей инфра</w:t>
      </w:r>
      <w:r w:rsidRPr="00870F9E">
        <w:rPr>
          <w:rStyle w:val="Zag11"/>
          <w:rFonts w:eastAsia="SimSun"/>
          <w:iCs/>
        </w:rPr>
        <w:t xml:space="preserve">структуры гимназии </w:t>
      </w:r>
      <w:r w:rsidRPr="00870F9E">
        <w:rPr>
          <w:rStyle w:val="Zag11"/>
          <w:rFonts w:eastAsia="SimSun"/>
        </w:rPr>
        <w:t>включает:</w:t>
      </w:r>
    </w:p>
    <w:p w:rsidR="005C4C9A" w:rsidRPr="00870F9E" w:rsidRDefault="005C4C9A" w:rsidP="00E86824">
      <w:pPr>
        <w:pStyle w:val="afffffe"/>
        <w:numPr>
          <w:ilvl w:val="0"/>
          <w:numId w:val="4"/>
        </w:numPr>
        <w:jc w:val="both"/>
        <w:rPr>
          <w:rStyle w:val="Zag11"/>
          <w:rFonts w:eastAsia="SimSun"/>
        </w:rPr>
      </w:pPr>
      <w:r w:rsidRPr="00870F9E">
        <w:rPr>
          <w:rStyle w:val="Zag11"/>
          <w:rFonts w:eastAsia="SimSun"/>
        </w:rPr>
        <w:t xml:space="preserve">соответствие состояния и содержания здания и помещений </w:t>
      </w:r>
      <w:r w:rsidRPr="00870F9E">
        <w:rPr>
          <w:rStyle w:val="Zag11"/>
          <w:rFonts w:eastAsia="SimSun"/>
          <w:spacing w:val="-3"/>
        </w:rPr>
        <w:t>гимназии</w:t>
      </w:r>
      <w:r>
        <w:rPr>
          <w:rStyle w:val="Zag11"/>
          <w:rFonts w:eastAsia="SimSun"/>
          <w:spacing w:val="-3"/>
        </w:rPr>
        <w:t xml:space="preserve"> </w:t>
      </w:r>
      <w:r w:rsidRPr="00870F9E">
        <w:rPr>
          <w:rStyle w:val="Zag11"/>
          <w:rFonts w:eastAsia="SimSun"/>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C4C9A" w:rsidRPr="00870F9E" w:rsidRDefault="005C4C9A" w:rsidP="00E86824">
      <w:pPr>
        <w:pStyle w:val="afffffe"/>
        <w:numPr>
          <w:ilvl w:val="0"/>
          <w:numId w:val="4"/>
        </w:numPr>
        <w:jc w:val="both"/>
        <w:rPr>
          <w:rStyle w:val="Zag11"/>
          <w:rFonts w:eastAsia="SimSun"/>
        </w:rPr>
      </w:pPr>
      <w:r w:rsidRPr="00870F9E">
        <w:rPr>
          <w:rStyle w:val="Zag11"/>
          <w:rFonts w:eastAsia="SimSun"/>
          <w:spacing w:val="-5"/>
        </w:rPr>
        <w:t>наличие и необходимое оснащение помещений для пита</w:t>
      </w:r>
      <w:r w:rsidRPr="00870F9E">
        <w:rPr>
          <w:rStyle w:val="Zag11"/>
          <w:rFonts w:eastAsia="SimSun"/>
          <w:spacing w:val="2"/>
        </w:rPr>
        <w:t>ния обучающихся</w:t>
      </w:r>
      <w:r w:rsidRPr="00870F9E">
        <w:rPr>
          <w:rStyle w:val="Zag11"/>
          <w:rFonts w:eastAsia="SimSun"/>
        </w:rPr>
        <w:t>;</w:t>
      </w:r>
    </w:p>
    <w:p w:rsidR="005C4C9A" w:rsidRPr="00870F9E" w:rsidRDefault="005C4C9A" w:rsidP="00E86824">
      <w:pPr>
        <w:pStyle w:val="afffffe"/>
        <w:numPr>
          <w:ilvl w:val="0"/>
          <w:numId w:val="4"/>
        </w:numPr>
        <w:jc w:val="both"/>
        <w:rPr>
          <w:rStyle w:val="Zag11"/>
          <w:rFonts w:eastAsia="SimSun"/>
        </w:rPr>
      </w:pPr>
      <w:r w:rsidRPr="00870F9E">
        <w:rPr>
          <w:rStyle w:val="Zag11"/>
          <w:rFonts w:eastAsia="SimSun"/>
          <w:spacing w:val="2"/>
        </w:rPr>
        <w:t>оснащённость кабинетов, физкультурного зала, спорт</w:t>
      </w:r>
      <w:r w:rsidRPr="00870F9E">
        <w:rPr>
          <w:rStyle w:val="Zag11"/>
          <w:rFonts w:eastAsia="SimSun"/>
        </w:rPr>
        <w:t>площадок необходимым игровым и спортивным оборудованием и инвентарём.</w:t>
      </w:r>
    </w:p>
    <w:p w:rsidR="005C4C9A" w:rsidRPr="00870F9E" w:rsidRDefault="005C4C9A" w:rsidP="005C4C9A">
      <w:pPr>
        <w:pStyle w:val="afffffe"/>
        <w:ind w:firstLine="567"/>
        <w:jc w:val="both"/>
        <w:rPr>
          <w:rStyle w:val="Zag11"/>
          <w:rFonts w:eastAsia="SimSun"/>
        </w:rPr>
      </w:pPr>
      <w:r w:rsidRPr="00870F9E">
        <w:rPr>
          <w:rStyle w:val="Zag11"/>
          <w:rFonts w:eastAsia="SimSun"/>
        </w:rPr>
        <w:t xml:space="preserve">Ответственность и контроль за реализацию этого направления возлагаются на администрацию </w:t>
      </w:r>
      <w:r w:rsidRPr="00870F9E">
        <w:rPr>
          <w:rStyle w:val="Zag11"/>
          <w:rFonts w:eastAsia="SimSun"/>
          <w:spacing w:val="-3"/>
        </w:rPr>
        <w:t>образовательной организации</w:t>
      </w:r>
      <w:r w:rsidRPr="00870F9E">
        <w:rPr>
          <w:rStyle w:val="Zag11"/>
          <w:rFonts w:eastAsia="SimSun"/>
        </w:rPr>
        <w:t>.</w:t>
      </w:r>
    </w:p>
    <w:p w:rsidR="005C4C9A" w:rsidRPr="00870F9E" w:rsidRDefault="005C4C9A" w:rsidP="005C4C9A">
      <w:pPr>
        <w:pStyle w:val="afffffe"/>
        <w:ind w:firstLine="567"/>
        <w:jc w:val="both"/>
        <w:rPr>
          <w:rStyle w:val="Zag11"/>
          <w:rFonts w:eastAsia="SimSun"/>
          <w:spacing w:val="-2"/>
        </w:rPr>
      </w:pPr>
      <w:r w:rsidRPr="00870F9E">
        <w:rPr>
          <w:rStyle w:val="Zag11"/>
          <w:rFonts w:eastAsia="SimSun"/>
          <w:iCs/>
          <w:spacing w:val="-2"/>
        </w:rPr>
        <w:t>Организация учебной и внеурочной деятельности обучающихся</w:t>
      </w:r>
      <w:r w:rsidRPr="00870F9E">
        <w:rPr>
          <w:rStyle w:val="Zag11"/>
          <w:rFonts w:eastAsia="SimSun"/>
          <w:spacing w:val="-2"/>
        </w:rPr>
        <w:t>, направленная на повышение эффективности учебного процесса, при чередовании обучения и отдыха включает:</w:t>
      </w:r>
    </w:p>
    <w:p w:rsidR="005C4C9A" w:rsidRPr="00870F9E" w:rsidRDefault="005C4C9A" w:rsidP="00E86824">
      <w:pPr>
        <w:pStyle w:val="afffffe"/>
        <w:numPr>
          <w:ilvl w:val="0"/>
          <w:numId w:val="5"/>
        </w:numPr>
        <w:jc w:val="both"/>
        <w:rPr>
          <w:rStyle w:val="Zag11"/>
          <w:rFonts w:eastAsia="SimSun"/>
        </w:rPr>
      </w:pPr>
      <w:r w:rsidRPr="00870F9E">
        <w:rPr>
          <w:rStyle w:val="Zag11"/>
          <w:rFonts w:eastAsia="SimSun"/>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5C4C9A" w:rsidRPr="00870F9E" w:rsidRDefault="005C4C9A" w:rsidP="00E86824">
      <w:pPr>
        <w:pStyle w:val="afffffe"/>
        <w:numPr>
          <w:ilvl w:val="0"/>
          <w:numId w:val="5"/>
        </w:numPr>
        <w:jc w:val="both"/>
        <w:rPr>
          <w:rStyle w:val="Zag11"/>
          <w:rFonts w:eastAsia="SimSun"/>
        </w:rPr>
      </w:pPr>
      <w:r w:rsidRPr="00870F9E">
        <w:rPr>
          <w:rStyle w:val="Zag11"/>
          <w:rFonts w:eastAsia="SimSun"/>
        </w:rPr>
        <w:t xml:space="preserve">использование методов и методик обучения, адекватных </w:t>
      </w:r>
      <w:r w:rsidRPr="00870F9E">
        <w:rPr>
          <w:rStyle w:val="Zag11"/>
          <w:rFonts w:eastAsia="SimSun"/>
          <w:spacing w:val="2"/>
        </w:rPr>
        <w:t>возрастным возможностям и особенностям обучающихся</w:t>
      </w:r>
      <w:r w:rsidRPr="00870F9E">
        <w:rPr>
          <w:rStyle w:val="Zag11"/>
          <w:rFonts w:eastAsia="SimSun"/>
        </w:rPr>
        <w:t>(использование методик, прошедших апробацию);</w:t>
      </w:r>
    </w:p>
    <w:p w:rsidR="005C4C9A" w:rsidRPr="00870F9E" w:rsidRDefault="005C4C9A" w:rsidP="00E86824">
      <w:pPr>
        <w:pStyle w:val="afffffe"/>
        <w:numPr>
          <w:ilvl w:val="0"/>
          <w:numId w:val="5"/>
        </w:numPr>
        <w:jc w:val="both"/>
        <w:rPr>
          <w:rStyle w:val="Zag11"/>
          <w:rFonts w:eastAsia="SimSun"/>
        </w:rPr>
      </w:pPr>
      <w:r w:rsidRPr="00870F9E">
        <w:rPr>
          <w:rStyle w:val="Zag11"/>
          <w:rFonts w:eastAsia="SimSun"/>
          <w:spacing w:val="2"/>
        </w:rPr>
        <w:t xml:space="preserve">введение любых инноваций в учебный процесс только </w:t>
      </w:r>
      <w:r w:rsidRPr="00870F9E">
        <w:rPr>
          <w:rStyle w:val="Zag11"/>
          <w:rFonts w:eastAsia="SimSun"/>
        </w:rPr>
        <w:t>под контролем специалистов;</w:t>
      </w:r>
    </w:p>
    <w:p w:rsidR="005C4C9A" w:rsidRPr="00870F9E" w:rsidRDefault="005C4C9A" w:rsidP="00E86824">
      <w:pPr>
        <w:pStyle w:val="afffffe"/>
        <w:numPr>
          <w:ilvl w:val="0"/>
          <w:numId w:val="5"/>
        </w:numPr>
        <w:jc w:val="both"/>
        <w:rPr>
          <w:rStyle w:val="Zag11"/>
          <w:rFonts w:eastAsia="SimSun"/>
        </w:rPr>
      </w:pPr>
      <w:r w:rsidRPr="00870F9E">
        <w:rPr>
          <w:rStyle w:val="Zag11"/>
          <w:rFonts w:eastAsia="SimSun"/>
          <w:spacing w:val="-3"/>
        </w:rPr>
        <w:lastRenderedPageBreak/>
        <w:t>строгое соблюдение всех требований к использованию тех</w:t>
      </w:r>
      <w:r w:rsidRPr="00870F9E">
        <w:rPr>
          <w:rStyle w:val="Zag11"/>
          <w:rFonts w:eastAsia="SimSun"/>
          <w:spacing w:val="-2"/>
        </w:rPr>
        <w:t>нических средств обучения, в том числе компьютеров и аудио­</w:t>
      </w:r>
      <w:r>
        <w:rPr>
          <w:rStyle w:val="Zag11"/>
          <w:rFonts w:eastAsia="SimSun"/>
          <w:spacing w:val="-2"/>
        </w:rPr>
        <w:t xml:space="preserve"> </w:t>
      </w:r>
      <w:r w:rsidRPr="00870F9E">
        <w:rPr>
          <w:rStyle w:val="Zag11"/>
          <w:rFonts w:eastAsia="SimSun"/>
        </w:rPr>
        <w:t>визуальных средств;</w:t>
      </w:r>
    </w:p>
    <w:p w:rsidR="005C4C9A" w:rsidRDefault="005C4C9A" w:rsidP="00E86824">
      <w:pPr>
        <w:pStyle w:val="afffffe"/>
        <w:numPr>
          <w:ilvl w:val="0"/>
          <w:numId w:val="5"/>
        </w:numPr>
        <w:jc w:val="both"/>
        <w:rPr>
          <w:rStyle w:val="Zag11"/>
          <w:rFonts w:eastAsia="SimSun"/>
        </w:rPr>
      </w:pPr>
      <w:r w:rsidRPr="003973B3">
        <w:rPr>
          <w:rStyle w:val="Zag11"/>
          <w:rFonts w:eastAsia="SimSun"/>
        </w:rPr>
        <w:t>индивидуализацию обучения, учёт индивидуальных осо</w:t>
      </w:r>
      <w:r w:rsidRPr="003973B3">
        <w:rPr>
          <w:rStyle w:val="Zag11"/>
          <w:rFonts w:eastAsia="SimSun"/>
          <w:spacing w:val="2"/>
        </w:rPr>
        <w:t xml:space="preserve">бенностей развития обучающихся: темпа развития и темпа </w:t>
      </w:r>
      <w:r w:rsidRPr="003973B3">
        <w:rPr>
          <w:rStyle w:val="Zag11"/>
          <w:rFonts w:eastAsia="SimSun"/>
        </w:rPr>
        <w:t xml:space="preserve">деятельности, </w:t>
      </w:r>
    </w:p>
    <w:p w:rsidR="005C4C9A" w:rsidRPr="003973B3" w:rsidRDefault="005C4C9A" w:rsidP="00E86824">
      <w:pPr>
        <w:pStyle w:val="afffffe"/>
        <w:numPr>
          <w:ilvl w:val="0"/>
          <w:numId w:val="5"/>
        </w:numPr>
        <w:jc w:val="both"/>
        <w:rPr>
          <w:rStyle w:val="Zag11"/>
          <w:rFonts w:eastAsia="SimSun"/>
        </w:rPr>
      </w:pPr>
      <w:r w:rsidRPr="003973B3">
        <w:rPr>
          <w:rStyle w:val="Zag11"/>
          <w:rFonts w:eastAsia="SimSun"/>
        </w:rPr>
        <w:t>ведение систематической работы с детьми с ослабленным здоровьем и с детьми с ОВЗ.</w:t>
      </w:r>
    </w:p>
    <w:p w:rsidR="005C4C9A" w:rsidRPr="00870F9E" w:rsidRDefault="005C4C9A" w:rsidP="005C4C9A">
      <w:pPr>
        <w:pStyle w:val="afffffe"/>
        <w:ind w:firstLine="567"/>
        <w:jc w:val="both"/>
        <w:rPr>
          <w:rStyle w:val="Zag11"/>
          <w:rFonts w:eastAsia="SimSun"/>
          <w:spacing w:val="2"/>
        </w:rPr>
      </w:pPr>
      <w:r w:rsidRPr="00870F9E">
        <w:rPr>
          <w:rStyle w:val="Zag11"/>
          <w:rFonts w:eastAsia="SimSun"/>
          <w:spacing w:val="2"/>
        </w:rPr>
        <w:t>Эффективность реализации этого направления зависит</w:t>
      </w:r>
      <w:r>
        <w:rPr>
          <w:rStyle w:val="Zag11"/>
          <w:rFonts w:eastAsia="SimSun"/>
          <w:spacing w:val="2"/>
        </w:rPr>
        <w:t xml:space="preserve"> </w:t>
      </w:r>
      <w:r w:rsidRPr="00870F9E">
        <w:rPr>
          <w:rStyle w:val="Zag11"/>
          <w:rFonts w:eastAsia="SimSun"/>
        </w:rPr>
        <w:t>от деятельности каждого педагога.</w:t>
      </w:r>
      <w:r>
        <w:rPr>
          <w:rStyle w:val="Zag11"/>
          <w:rFonts w:eastAsia="SimSun"/>
        </w:rPr>
        <w:t xml:space="preserve"> </w:t>
      </w:r>
      <w:r w:rsidRPr="00870F9E">
        <w:rPr>
          <w:rStyle w:val="Zag11"/>
          <w:rFonts w:eastAsia="SimSun"/>
          <w:spacing w:val="2"/>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Pr>
          <w:rStyle w:val="Zag11"/>
          <w:rFonts w:eastAsia="SimSun"/>
          <w:spacing w:val="2"/>
        </w:rPr>
        <w:t xml:space="preserve"> </w:t>
      </w:r>
      <w:r w:rsidRPr="00870F9E">
        <w:rPr>
          <w:rStyle w:val="Zag11"/>
          <w:rFonts w:eastAsia="SimSun"/>
          <w:spacing w:val="-2"/>
        </w:rPr>
        <w:t>и организуемая взрослыми: учителями, воспитателями, психо</w:t>
      </w:r>
      <w:r w:rsidRPr="00870F9E">
        <w:rPr>
          <w:rStyle w:val="Zag11"/>
          <w:rFonts w:eastAsia="SimSun"/>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870F9E">
        <w:rPr>
          <w:rStyle w:val="Zag11"/>
          <w:rFonts w:eastAsia="SimSun"/>
          <w:spacing w:val="2"/>
        </w:rPr>
        <w:t>способы и варианты рациональной организации режима дня и двигательной активности, питания, правил личной гигиены.</w:t>
      </w:r>
    </w:p>
    <w:p w:rsidR="005C4C9A" w:rsidRPr="00870F9E" w:rsidRDefault="005C4C9A" w:rsidP="005C4C9A">
      <w:pPr>
        <w:pStyle w:val="afffffe"/>
        <w:ind w:firstLine="567"/>
        <w:jc w:val="both"/>
        <w:rPr>
          <w:rStyle w:val="Zag11"/>
          <w:rFonts w:eastAsia="SimSun"/>
        </w:rPr>
      </w:pPr>
      <w:r w:rsidRPr="00870F9E">
        <w:rPr>
          <w:rStyle w:val="Zag11"/>
          <w:rFonts w:eastAsia="SimSun"/>
          <w:spacing w:val="-3"/>
        </w:rPr>
        <w:t>Виды учебной деятельности, используемые в урочной и вне</w:t>
      </w:r>
      <w:r w:rsidRPr="00870F9E">
        <w:rPr>
          <w:rStyle w:val="Zag11"/>
          <w:rFonts w:eastAsia="SimSun"/>
        </w:rPr>
        <w:t xml:space="preserve">урочной деятельности: ролевые игры, проблемно­ценностное </w:t>
      </w:r>
      <w:r w:rsidRPr="00870F9E">
        <w:rPr>
          <w:rStyle w:val="Zag11"/>
          <w:rFonts w:eastAsia="SimSun"/>
          <w:spacing w:val="2"/>
        </w:rPr>
        <w:t>и досуговое общение, проектная деятельность, социально­</w:t>
      </w:r>
      <w:r w:rsidRPr="00870F9E">
        <w:rPr>
          <w:rStyle w:val="Zag11"/>
          <w:rFonts w:eastAsia="SimSun"/>
        </w:rPr>
        <w:t>творческая и общественно полезная практика.</w:t>
      </w:r>
    </w:p>
    <w:p w:rsidR="005C4C9A" w:rsidRPr="00870F9E" w:rsidRDefault="005C4C9A" w:rsidP="005C4C9A">
      <w:pPr>
        <w:pStyle w:val="afffffe"/>
        <w:ind w:firstLine="567"/>
        <w:jc w:val="both"/>
        <w:rPr>
          <w:rStyle w:val="Zag11"/>
          <w:rFonts w:eastAsia="SimSun"/>
        </w:rPr>
      </w:pPr>
      <w:r w:rsidRPr="00870F9E">
        <w:rPr>
          <w:rStyle w:val="Zag11"/>
          <w:rFonts w:eastAsia="SimSun"/>
          <w:spacing w:val="2"/>
        </w:rPr>
        <w:t>Формы учебной деятельности, используемые при реали</w:t>
      </w:r>
      <w:r w:rsidRPr="00870F9E">
        <w:rPr>
          <w:rStyle w:val="Zag11"/>
          <w:rFonts w:eastAsia="SimSun"/>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ролевые ситуационные игры, практикум­тренинг, спортивные игры, дни здоровья.</w:t>
      </w:r>
    </w:p>
    <w:p w:rsidR="005C4C9A" w:rsidRPr="00870F9E" w:rsidRDefault="005C4C9A" w:rsidP="005C4C9A">
      <w:pPr>
        <w:pStyle w:val="afffffe"/>
        <w:ind w:firstLine="567"/>
        <w:jc w:val="both"/>
        <w:rPr>
          <w:rStyle w:val="Zag11"/>
          <w:rFonts w:eastAsia="SimSun"/>
        </w:rPr>
      </w:pPr>
      <w:r w:rsidRPr="00870F9E">
        <w:rPr>
          <w:rStyle w:val="Zag11"/>
          <w:rFonts w:eastAsia="SimSun"/>
          <w:iCs/>
          <w:spacing w:val="2"/>
        </w:rPr>
        <w:t>Организация физкультурно­оздоровительной работы</w:t>
      </w:r>
      <w:r w:rsidRPr="00870F9E">
        <w:rPr>
          <w:rStyle w:val="Zag11"/>
          <w:rFonts w:eastAsia="SimSun"/>
          <w:spacing w:val="2"/>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870F9E">
        <w:rPr>
          <w:rStyle w:val="Zag11"/>
          <w:rFonts w:eastAsia="SimSun"/>
        </w:rPr>
        <w:t>возможностей организма, сохранение и укрепление здоровья обучающихся и формирование культуры здоровья, включает:</w:t>
      </w:r>
    </w:p>
    <w:p w:rsidR="005C4C9A" w:rsidRPr="00870F9E" w:rsidRDefault="005C4C9A" w:rsidP="00E86824">
      <w:pPr>
        <w:pStyle w:val="afffffe"/>
        <w:numPr>
          <w:ilvl w:val="0"/>
          <w:numId w:val="6"/>
        </w:numPr>
        <w:jc w:val="both"/>
        <w:rPr>
          <w:rStyle w:val="Zag11"/>
          <w:rFonts w:eastAsia="SimSun"/>
          <w:spacing w:val="-3"/>
        </w:rPr>
      </w:pPr>
      <w:r w:rsidRPr="00870F9E">
        <w:rPr>
          <w:rStyle w:val="Zag11"/>
          <w:rFonts w:eastAsia="SimSun"/>
          <w:spacing w:val="2"/>
        </w:rPr>
        <w:t>полноценную и эффективную работу с обучающимися</w:t>
      </w:r>
      <w:r>
        <w:rPr>
          <w:rStyle w:val="Zag11"/>
          <w:rFonts w:eastAsia="SimSun"/>
          <w:spacing w:val="2"/>
        </w:rPr>
        <w:t xml:space="preserve"> </w:t>
      </w:r>
      <w:r w:rsidRPr="00870F9E">
        <w:rPr>
          <w:rStyle w:val="Zag11"/>
          <w:rFonts w:eastAsia="SimSun"/>
          <w:spacing w:val="-3"/>
        </w:rPr>
        <w:t>всех групп здоровья (на уроках физкультуры, в секциях и т. п.);</w:t>
      </w:r>
    </w:p>
    <w:p w:rsidR="005C4C9A" w:rsidRPr="00870F9E" w:rsidRDefault="005C4C9A" w:rsidP="00E86824">
      <w:pPr>
        <w:pStyle w:val="afffffe"/>
        <w:numPr>
          <w:ilvl w:val="0"/>
          <w:numId w:val="6"/>
        </w:numPr>
        <w:jc w:val="both"/>
        <w:rPr>
          <w:rStyle w:val="Zag11"/>
          <w:rFonts w:eastAsia="SimSun"/>
        </w:rPr>
      </w:pPr>
      <w:r w:rsidRPr="00870F9E">
        <w:rPr>
          <w:rStyle w:val="Zag11"/>
          <w:rFonts w:eastAsia="SimSun"/>
        </w:rPr>
        <w:t>рациональную организацию уроков физической культуры и занятий активно­двигательного характера;</w:t>
      </w:r>
    </w:p>
    <w:p w:rsidR="005C4C9A" w:rsidRPr="00870F9E" w:rsidRDefault="005C4C9A" w:rsidP="00E86824">
      <w:pPr>
        <w:pStyle w:val="afffffe"/>
        <w:numPr>
          <w:ilvl w:val="0"/>
          <w:numId w:val="6"/>
        </w:numPr>
        <w:jc w:val="both"/>
        <w:rPr>
          <w:rStyle w:val="Zag11"/>
          <w:rFonts w:eastAsia="SimSun"/>
        </w:rPr>
      </w:pPr>
      <w:r w:rsidRPr="00870F9E">
        <w:rPr>
          <w:rStyle w:val="Zag11"/>
          <w:rFonts w:eastAsia="SimSun"/>
          <w:spacing w:val="2"/>
        </w:rPr>
        <w:t xml:space="preserve">организацию динамических перемен, физкультминуток </w:t>
      </w:r>
      <w:r w:rsidRPr="00870F9E">
        <w:rPr>
          <w:rStyle w:val="Zag11"/>
          <w:rFonts w:eastAsia="SimSun"/>
          <w:spacing w:val="-2"/>
        </w:rPr>
        <w:t>на уроках, способствующих эмоциональной разгрузке и повы</w:t>
      </w:r>
      <w:r w:rsidRPr="00870F9E">
        <w:rPr>
          <w:rStyle w:val="Zag11"/>
          <w:rFonts w:eastAsia="SimSun"/>
        </w:rPr>
        <w:t>шению двигательной активности;</w:t>
      </w:r>
    </w:p>
    <w:p w:rsidR="005C4C9A" w:rsidRPr="00870F9E" w:rsidRDefault="005C4C9A" w:rsidP="00E86824">
      <w:pPr>
        <w:pStyle w:val="afffffe"/>
        <w:numPr>
          <w:ilvl w:val="0"/>
          <w:numId w:val="6"/>
        </w:numPr>
        <w:jc w:val="both"/>
        <w:rPr>
          <w:rStyle w:val="Zag11"/>
          <w:rFonts w:eastAsia="SimSun"/>
        </w:rPr>
      </w:pPr>
      <w:r w:rsidRPr="00870F9E">
        <w:rPr>
          <w:rStyle w:val="Zag11"/>
          <w:rFonts w:eastAsia="SimSun"/>
          <w:spacing w:val="-2"/>
        </w:rPr>
        <w:t>организацию работы спортивных секций и создание усло</w:t>
      </w:r>
      <w:r w:rsidRPr="00870F9E">
        <w:rPr>
          <w:rStyle w:val="Zag11"/>
          <w:rFonts w:eastAsia="SimSun"/>
        </w:rPr>
        <w:t>вий для их эффективного функционирования;</w:t>
      </w:r>
    </w:p>
    <w:p w:rsidR="005C4C9A" w:rsidRPr="00870F9E" w:rsidRDefault="005C4C9A" w:rsidP="00E86824">
      <w:pPr>
        <w:pStyle w:val="afffffe"/>
        <w:numPr>
          <w:ilvl w:val="0"/>
          <w:numId w:val="6"/>
        </w:numPr>
        <w:jc w:val="both"/>
        <w:rPr>
          <w:rStyle w:val="Zag11"/>
          <w:rFonts w:eastAsia="SimSun"/>
        </w:rPr>
      </w:pPr>
      <w:r w:rsidRPr="00870F9E">
        <w:rPr>
          <w:rStyle w:val="Zag11"/>
          <w:rFonts w:eastAsia="SimSun"/>
          <w:spacing w:val="2"/>
        </w:rPr>
        <w:t xml:space="preserve">регулярное проведение спортивно­оздоровительных мероприятий (дней спорта, соревнований, олимпиад, походов </w:t>
      </w:r>
      <w:r w:rsidRPr="00870F9E">
        <w:rPr>
          <w:rStyle w:val="Zag11"/>
          <w:rFonts w:eastAsia="SimSun"/>
        </w:rPr>
        <w:t>и т. п.).</w:t>
      </w:r>
    </w:p>
    <w:p w:rsidR="005C4C9A" w:rsidRPr="00870F9E" w:rsidRDefault="005C4C9A" w:rsidP="005C4C9A">
      <w:pPr>
        <w:pStyle w:val="afffffe"/>
        <w:ind w:firstLine="567"/>
        <w:jc w:val="both"/>
        <w:rPr>
          <w:rStyle w:val="Zag11"/>
          <w:rFonts w:eastAsia="SimSun"/>
          <w:spacing w:val="-2"/>
        </w:rPr>
      </w:pPr>
      <w:r w:rsidRPr="00870F9E">
        <w:rPr>
          <w:rStyle w:val="Zag11"/>
          <w:rFonts w:eastAsia="SimSun"/>
        </w:rPr>
        <w:t xml:space="preserve">Реализация этого направления зависит от администрации </w:t>
      </w:r>
      <w:r w:rsidRPr="00870F9E">
        <w:rPr>
          <w:rStyle w:val="Zag11"/>
          <w:rFonts w:eastAsia="SimSun"/>
          <w:spacing w:val="-3"/>
        </w:rPr>
        <w:t xml:space="preserve">образовательной организации </w:t>
      </w:r>
      <w:r w:rsidRPr="00870F9E">
        <w:rPr>
          <w:rStyle w:val="Zag11"/>
          <w:rFonts w:eastAsia="SimSun"/>
          <w:spacing w:val="-2"/>
        </w:rPr>
        <w:t>учителей физической культуры, психологов, а также всех педагогов.</w:t>
      </w:r>
    </w:p>
    <w:p w:rsidR="005C4C9A" w:rsidRPr="00870F9E" w:rsidRDefault="005C4C9A" w:rsidP="005C4C9A">
      <w:pPr>
        <w:pStyle w:val="afffffe"/>
        <w:ind w:firstLine="567"/>
        <w:jc w:val="both"/>
        <w:rPr>
          <w:rStyle w:val="Zag11"/>
          <w:rFonts w:eastAsia="SimSun"/>
        </w:rPr>
      </w:pPr>
      <w:r w:rsidRPr="00870F9E">
        <w:rPr>
          <w:rStyle w:val="Zag11"/>
          <w:rFonts w:eastAsia="SimSun"/>
          <w:iCs/>
          <w:spacing w:val="2"/>
        </w:rPr>
        <w:t>Реализация дополнительных образовательных курсов</w:t>
      </w:r>
      <w:r w:rsidRPr="00870F9E">
        <w:rPr>
          <w:rStyle w:val="Zag11"/>
          <w:rFonts w:eastAsia="SimSun"/>
          <w:spacing w:val="2"/>
        </w:rPr>
        <w:t>,</w:t>
      </w:r>
      <w:r w:rsidRPr="00870F9E">
        <w:rPr>
          <w:rStyle w:val="Zag11"/>
          <w:rFonts w:eastAsia="SimSun"/>
        </w:rPr>
        <w:t xml:space="preserve">направленных на повышение уровня знаний и практических </w:t>
      </w:r>
      <w:r w:rsidRPr="00870F9E">
        <w:rPr>
          <w:rStyle w:val="Zag11"/>
          <w:rFonts w:eastAsia="SimSun"/>
          <w:spacing w:val="-5"/>
        </w:rPr>
        <w:t>умений обучающихся в области экологической культуры и охра</w:t>
      </w:r>
      <w:r w:rsidRPr="00870F9E">
        <w:rPr>
          <w:rStyle w:val="Zag11"/>
          <w:rFonts w:eastAsia="SimSun"/>
        </w:rPr>
        <w:t xml:space="preserve">ны здоровья, предусматривает: </w:t>
      </w:r>
    </w:p>
    <w:p w:rsidR="005C4C9A" w:rsidRPr="00870F9E" w:rsidRDefault="005C4C9A" w:rsidP="00E86824">
      <w:pPr>
        <w:pStyle w:val="afffffe"/>
        <w:numPr>
          <w:ilvl w:val="0"/>
          <w:numId w:val="7"/>
        </w:numPr>
        <w:jc w:val="both"/>
        <w:rPr>
          <w:rStyle w:val="Zag11"/>
          <w:rFonts w:eastAsia="SimSun"/>
        </w:rPr>
      </w:pPr>
      <w:r w:rsidRPr="00870F9E">
        <w:rPr>
          <w:rStyle w:val="Zag11"/>
          <w:rFonts w:eastAsia="SimSun"/>
        </w:rPr>
        <w:t xml:space="preserve">внедрение в систему работы </w:t>
      </w:r>
      <w:r w:rsidRPr="00870F9E">
        <w:rPr>
          <w:rStyle w:val="Zag11"/>
          <w:rFonts w:eastAsia="SimSun"/>
          <w:spacing w:val="-3"/>
        </w:rPr>
        <w:t xml:space="preserve">образовательной организации </w:t>
      </w:r>
      <w:r w:rsidRPr="00870F9E">
        <w:rPr>
          <w:rStyle w:val="Zag11"/>
          <w:rFonts w:eastAsia="SimSun"/>
        </w:rPr>
        <w:t>дополнительных образовательных курсов, направленных на формирование экологической культуры, здорового и без</w:t>
      </w:r>
      <w:r w:rsidRPr="00870F9E">
        <w:rPr>
          <w:rStyle w:val="Zag11"/>
          <w:rFonts w:eastAsia="SimSun"/>
          <w:spacing w:val="-2"/>
        </w:rPr>
        <w:t xml:space="preserve">опасного образа жизни, в качестве отдельных образовательных </w:t>
      </w:r>
      <w:r w:rsidRPr="00870F9E">
        <w:rPr>
          <w:rStyle w:val="Zag11"/>
          <w:rFonts w:eastAsia="SimSun"/>
        </w:rPr>
        <w:t>модулей или компонентов, включённых в учебный процесс;</w:t>
      </w:r>
    </w:p>
    <w:p w:rsidR="005C4C9A" w:rsidRPr="00870F9E" w:rsidRDefault="005C4C9A" w:rsidP="00E86824">
      <w:pPr>
        <w:pStyle w:val="afffffe"/>
        <w:numPr>
          <w:ilvl w:val="0"/>
          <w:numId w:val="7"/>
        </w:numPr>
        <w:jc w:val="both"/>
        <w:rPr>
          <w:rStyle w:val="Zag11"/>
          <w:rFonts w:eastAsia="SimSun"/>
        </w:rPr>
      </w:pPr>
      <w:r w:rsidRPr="00870F9E">
        <w:rPr>
          <w:rStyle w:val="Zag11"/>
          <w:rFonts w:eastAsia="SimSun"/>
          <w:spacing w:val="2"/>
        </w:rPr>
        <w:t xml:space="preserve">организацию в образовательной организации кружков, </w:t>
      </w:r>
      <w:r w:rsidRPr="00870F9E">
        <w:rPr>
          <w:rStyle w:val="Zag11"/>
          <w:rFonts w:eastAsia="SimSun"/>
        </w:rPr>
        <w:t>секций, факультативов по избранной тематике;</w:t>
      </w:r>
    </w:p>
    <w:p w:rsidR="005C4C9A" w:rsidRPr="00870F9E" w:rsidRDefault="005C4C9A" w:rsidP="00E86824">
      <w:pPr>
        <w:pStyle w:val="afffffe"/>
        <w:numPr>
          <w:ilvl w:val="0"/>
          <w:numId w:val="7"/>
        </w:numPr>
        <w:jc w:val="both"/>
        <w:rPr>
          <w:rStyle w:val="Zag11"/>
          <w:rFonts w:eastAsia="SimSun"/>
        </w:rPr>
      </w:pPr>
      <w:r w:rsidRPr="00870F9E">
        <w:rPr>
          <w:rStyle w:val="Zag11"/>
          <w:rFonts w:eastAsia="SimSun"/>
        </w:rPr>
        <w:t>проведение тематических дней здоровья, интеллектуальных соревнований, конкурсов, праздников и т. п.</w:t>
      </w:r>
    </w:p>
    <w:p w:rsidR="005C4C9A" w:rsidRPr="00870F9E" w:rsidRDefault="005C4C9A" w:rsidP="005C4C9A">
      <w:pPr>
        <w:pStyle w:val="afffffe"/>
        <w:ind w:firstLine="567"/>
        <w:jc w:val="both"/>
        <w:rPr>
          <w:rStyle w:val="Zag11"/>
          <w:rFonts w:eastAsia="SimSun"/>
        </w:rPr>
      </w:pPr>
      <w:r w:rsidRPr="00870F9E">
        <w:rPr>
          <w:rStyle w:val="Zag11"/>
          <w:rFonts w:eastAsia="SimSun"/>
          <w:spacing w:val="2"/>
        </w:rPr>
        <w:t>Эффективность реализации этого направления зависит</w:t>
      </w:r>
      <w:r>
        <w:rPr>
          <w:rStyle w:val="Zag11"/>
          <w:rFonts w:eastAsia="SimSun"/>
          <w:spacing w:val="2"/>
        </w:rPr>
        <w:t xml:space="preserve"> </w:t>
      </w:r>
      <w:r w:rsidRPr="00870F9E">
        <w:rPr>
          <w:rStyle w:val="Zag11"/>
          <w:rFonts w:eastAsia="SimSun"/>
        </w:rPr>
        <w:t xml:space="preserve">от деятельности всех педагогов. </w:t>
      </w:r>
    </w:p>
    <w:p w:rsidR="005C4C9A" w:rsidRPr="00870F9E" w:rsidRDefault="005C4C9A" w:rsidP="005C4C9A">
      <w:pPr>
        <w:pStyle w:val="afffffe"/>
        <w:ind w:firstLine="567"/>
        <w:jc w:val="both"/>
        <w:rPr>
          <w:rStyle w:val="Zag11"/>
          <w:rFonts w:eastAsia="SimSun"/>
        </w:rPr>
      </w:pPr>
      <w:r w:rsidRPr="00870F9E">
        <w:rPr>
          <w:rStyle w:val="Zag11"/>
          <w:rFonts w:eastAsia="SimSun"/>
          <w:spacing w:val="-4"/>
        </w:rPr>
        <w:t>Преподавание дополнительных образовательных курсов, на</w:t>
      </w:r>
      <w:r w:rsidRPr="00870F9E">
        <w:rPr>
          <w:rStyle w:val="Zag11"/>
          <w:rFonts w:eastAsia="SimSun"/>
        </w:rPr>
        <w:t>правленных на формирование экологической культуры, здо</w:t>
      </w:r>
      <w:r w:rsidRPr="00870F9E">
        <w:rPr>
          <w:rStyle w:val="Zag11"/>
          <w:rFonts w:eastAsia="SimSun"/>
          <w:spacing w:val="-2"/>
        </w:rPr>
        <w:t xml:space="preserve">рового и безопасного образа жизни, предусматривает </w:t>
      </w:r>
      <w:r w:rsidRPr="00870F9E">
        <w:rPr>
          <w:rStyle w:val="Zag11"/>
          <w:rFonts w:eastAsia="SimSun"/>
        </w:rPr>
        <w:t xml:space="preserve">разные </w:t>
      </w:r>
      <w:r w:rsidRPr="00870F9E">
        <w:rPr>
          <w:rStyle w:val="Zag11"/>
          <w:rFonts w:eastAsia="SimSun"/>
          <w:spacing w:val="2"/>
        </w:rPr>
        <w:t>формы организации занятий: интеграцию в базовые обра</w:t>
      </w:r>
      <w:r w:rsidRPr="00870F9E">
        <w:rPr>
          <w:rStyle w:val="Zag11"/>
          <w:rFonts w:eastAsia="SimSun"/>
        </w:rPr>
        <w:t xml:space="preserve">зовательные дисциплины, факультативные занятия, занятия </w:t>
      </w:r>
      <w:r w:rsidRPr="00870F9E">
        <w:rPr>
          <w:rStyle w:val="Zag11"/>
          <w:rFonts w:eastAsia="SimSun"/>
          <w:spacing w:val="2"/>
        </w:rPr>
        <w:t xml:space="preserve">в кружках, проведение досуговых мероприятий: конкурсов, </w:t>
      </w:r>
      <w:r w:rsidRPr="00870F9E">
        <w:rPr>
          <w:rStyle w:val="Zag11"/>
          <w:rFonts w:eastAsia="SimSun"/>
        </w:rPr>
        <w:t>праздников, викторин, экскурсий, организацию тематических дней здоровья.</w:t>
      </w:r>
    </w:p>
    <w:p w:rsidR="005C4C9A" w:rsidRPr="00870F9E" w:rsidRDefault="005C4C9A" w:rsidP="005C4C9A">
      <w:pPr>
        <w:pStyle w:val="afffffe"/>
        <w:jc w:val="both"/>
        <w:rPr>
          <w:rStyle w:val="Zag11"/>
          <w:rFonts w:eastAsia="SimSun"/>
          <w:spacing w:val="2"/>
        </w:rPr>
      </w:pPr>
      <w:r w:rsidRPr="00870F9E">
        <w:rPr>
          <w:rStyle w:val="Zag11"/>
          <w:rFonts w:eastAsia="SimSun"/>
          <w:iCs/>
          <w:spacing w:val="2"/>
        </w:rPr>
        <w:lastRenderedPageBreak/>
        <w:t>Работа с родителями (законными представителями)</w:t>
      </w:r>
      <w:r w:rsidRPr="00870F9E">
        <w:rPr>
          <w:rStyle w:val="Zag11"/>
          <w:rFonts w:eastAsia="SimSun"/>
          <w:spacing w:val="2"/>
        </w:rPr>
        <w:t xml:space="preserve"> включает:</w:t>
      </w:r>
    </w:p>
    <w:p w:rsidR="005C4C9A" w:rsidRPr="00870F9E" w:rsidRDefault="005C4C9A" w:rsidP="00E86824">
      <w:pPr>
        <w:pStyle w:val="afffffe"/>
        <w:numPr>
          <w:ilvl w:val="0"/>
          <w:numId w:val="8"/>
        </w:numPr>
        <w:jc w:val="both"/>
        <w:rPr>
          <w:rStyle w:val="Zag11"/>
          <w:rFonts w:eastAsia="SimSun"/>
          <w:spacing w:val="-5"/>
        </w:rPr>
      </w:pPr>
      <w:r w:rsidRPr="00870F9E">
        <w:rPr>
          <w:rStyle w:val="Zag11"/>
          <w:rFonts w:eastAsia="SimSun"/>
          <w:spacing w:val="-5"/>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5C4C9A" w:rsidRPr="00870F9E" w:rsidRDefault="005C4C9A" w:rsidP="00E86824">
      <w:pPr>
        <w:pStyle w:val="afffffe"/>
        <w:numPr>
          <w:ilvl w:val="0"/>
          <w:numId w:val="8"/>
        </w:numPr>
        <w:jc w:val="both"/>
        <w:rPr>
          <w:rStyle w:val="Zag11"/>
          <w:rFonts w:eastAsia="SimSun"/>
        </w:rPr>
      </w:pPr>
      <w:r w:rsidRPr="00870F9E">
        <w:rPr>
          <w:rStyle w:val="Zag11"/>
          <w:rFonts w:eastAsia="SimSun"/>
          <w:spacing w:val="2"/>
        </w:rPr>
        <w:t>организацию совместной работы педагогов и родите</w:t>
      </w:r>
      <w:r w:rsidRPr="00870F9E">
        <w:rPr>
          <w:rStyle w:val="Zag11"/>
          <w:rFonts w:eastAsia="SimSun"/>
        </w:rPr>
        <w:t xml:space="preserve">лей </w:t>
      </w:r>
      <w:r w:rsidRPr="00870F9E">
        <w:rPr>
          <w:rStyle w:val="Zag11"/>
          <w:rFonts w:eastAsia="SimSun"/>
          <w:spacing w:val="2"/>
        </w:rPr>
        <w:t>(законных представителей) по проведению спортивных</w:t>
      </w:r>
      <w:r>
        <w:rPr>
          <w:rStyle w:val="Zag11"/>
          <w:rFonts w:eastAsia="SimSun"/>
          <w:spacing w:val="2"/>
        </w:rPr>
        <w:t xml:space="preserve"> </w:t>
      </w:r>
      <w:r w:rsidRPr="00870F9E">
        <w:rPr>
          <w:rStyle w:val="Zag11"/>
          <w:rFonts w:eastAsia="SimSun"/>
          <w:spacing w:val="-2"/>
        </w:rPr>
        <w:t>соревнований, дней здоровья, занятий по профилактике вред</w:t>
      </w:r>
      <w:r w:rsidRPr="00870F9E">
        <w:rPr>
          <w:rStyle w:val="Zag11"/>
          <w:rFonts w:eastAsia="SimSun"/>
        </w:rPr>
        <w:t>ных привычек и т. п.</w:t>
      </w:r>
    </w:p>
    <w:p w:rsidR="005C4C9A" w:rsidRPr="00870F9E" w:rsidRDefault="005C4C9A" w:rsidP="005C4C9A">
      <w:pPr>
        <w:pStyle w:val="afffffe"/>
        <w:ind w:firstLine="567"/>
        <w:jc w:val="both"/>
        <w:rPr>
          <w:rStyle w:val="Zag11"/>
          <w:rFonts w:eastAsia="SimSun"/>
        </w:rPr>
      </w:pPr>
      <w:r w:rsidRPr="00870F9E">
        <w:rPr>
          <w:rStyle w:val="Zag11"/>
          <w:rFonts w:eastAsia="SimSun"/>
          <w:spacing w:val="2"/>
        </w:rPr>
        <w:t>Эффективность реализации этого направления зависит</w:t>
      </w:r>
      <w:r>
        <w:rPr>
          <w:rStyle w:val="Zag11"/>
          <w:rFonts w:eastAsia="SimSun"/>
          <w:spacing w:val="2"/>
        </w:rPr>
        <w:t xml:space="preserve"> </w:t>
      </w:r>
      <w:r w:rsidRPr="00870F9E">
        <w:rPr>
          <w:rStyle w:val="Zag11"/>
          <w:rFonts w:eastAsia="SimSun"/>
        </w:rPr>
        <w:t xml:space="preserve">от </w:t>
      </w:r>
      <w:r w:rsidRPr="00870F9E">
        <w:rPr>
          <w:rStyle w:val="Zag11"/>
          <w:rFonts w:eastAsia="SimSun"/>
          <w:spacing w:val="2"/>
        </w:rPr>
        <w:t xml:space="preserve">деятельности администрации </w:t>
      </w:r>
      <w:r w:rsidRPr="00870F9E">
        <w:rPr>
          <w:rStyle w:val="Zag11"/>
          <w:rFonts w:eastAsia="SimSun"/>
          <w:spacing w:val="-3"/>
        </w:rPr>
        <w:t xml:space="preserve">образовательной </w:t>
      </w:r>
      <w:r>
        <w:rPr>
          <w:rStyle w:val="Zag11"/>
          <w:rFonts w:eastAsia="SimSun"/>
          <w:spacing w:val="-3"/>
        </w:rPr>
        <w:t xml:space="preserve">организации </w:t>
      </w:r>
      <w:r w:rsidRPr="00870F9E">
        <w:rPr>
          <w:rStyle w:val="Zag11"/>
          <w:rFonts w:eastAsia="SimSun"/>
          <w:spacing w:val="-3"/>
        </w:rPr>
        <w:t xml:space="preserve">и </w:t>
      </w:r>
      <w:r w:rsidRPr="00870F9E">
        <w:rPr>
          <w:rStyle w:val="Zag11"/>
          <w:rFonts w:eastAsia="SimSun"/>
        </w:rPr>
        <w:t>всех педагогов.</w:t>
      </w:r>
    </w:p>
    <w:p w:rsidR="005C4C9A" w:rsidRPr="00870F9E" w:rsidRDefault="005C4C9A" w:rsidP="005C4C9A">
      <w:pPr>
        <w:pStyle w:val="afffffe"/>
        <w:ind w:firstLine="567"/>
        <w:jc w:val="both"/>
        <w:rPr>
          <w:rStyle w:val="Zag11"/>
          <w:rFonts w:eastAsia="SimSun"/>
          <w:spacing w:val="-3"/>
        </w:rPr>
      </w:pPr>
    </w:p>
    <w:p w:rsidR="005C4C9A" w:rsidRPr="00870F9E" w:rsidRDefault="005C4C9A" w:rsidP="005C4C9A">
      <w:pPr>
        <w:pStyle w:val="afffffe"/>
        <w:ind w:firstLine="567"/>
        <w:jc w:val="both"/>
        <w:rPr>
          <w:rStyle w:val="Zag11"/>
          <w:rFonts w:eastAsia="SimSun"/>
        </w:rPr>
      </w:pPr>
      <w:r w:rsidRPr="00870F9E">
        <w:rPr>
          <w:rStyle w:val="Zag11"/>
          <w:rFonts w:eastAsia="SimSun"/>
        </w:rPr>
        <w:t>Мониторинг реализации Программы включает:</w:t>
      </w:r>
    </w:p>
    <w:p w:rsidR="005C4C9A" w:rsidRPr="00870F9E" w:rsidRDefault="005C4C9A" w:rsidP="00E86824">
      <w:pPr>
        <w:pStyle w:val="afffffe"/>
        <w:numPr>
          <w:ilvl w:val="0"/>
          <w:numId w:val="9"/>
        </w:numPr>
        <w:jc w:val="both"/>
        <w:rPr>
          <w:rStyle w:val="Zag11"/>
          <w:rFonts w:eastAsia="SimSun"/>
        </w:rPr>
      </w:pPr>
      <w:r w:rsidRPr="00870F9E">
        <w:rPr>
          <w:rStyle w:val="Zag11"/>
          <w:rFonts w:eastAsia="SimSun"/>
        </w:rPr>
        <w:t xml:space="preserve">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Pr="00870F9E">
        <w:rPr>
          <w:rStyle w:val="Zag11"/>
          <w:rFonts w:eastAsia="SimSun"/>
          <w:spacing w:val="2"/>
        </w:rPr>
        <w:t xml:space="preserve">на здоровье человека, правилах поведения в школе и вне </w:t>
      </w:r>
      <w:r w:rsidRPr="00870F9E">
        <w:rPr>
          <w:rStyle w:val="Zag11"/>
          <w:rFonts w:eastAsia="SimSun"/>
        </w:rPr>
        <w:t>школы, в том числе на транспорте;</w:t>
      </w:r>
    </w:p>
    <w:p w:rsidR="005C4C9A" w:rsidRPr="00870F9E" w:rsidRDefault="005C4C9A" w:rsidP="00E86824">
      <w:pPr>
        <w:pStyle w:val="afffffe"/>
        <w:numPr>
          <w:ilvl w:val="0"/>
          <w:numId w:val="9"/>
        </w:numPr>
        <w:jc w:val="both"/>
        <w:rPr>
          <w:rStyle w:val="Zag11"/>
          <w:rFonts w:eastAsia="SimSun"/>
        </w:rPr>
      </w:pPr>
      <w:r w:rsidRPr="00870F9E">
        <w:rPr>
          <w:rStyle w:val="Zag11"/>
          <w:rFonts w:eastAsia="SimSun"/>
          <w:spacing w:val="2"/>
        </w:rPr>
        <w:t>отслеживание динамики показателей здоровья обучаю</w:t>
      </w:r>
      <w:r w:rsidRPr="00870F9E">
        <w:rPr>
          <w:rStyle w:val="Zag11"/>
          <w:rFonts w:eastAsia="SimSun"/>
        </w:rPr>
        <w:t>щихся: общего показателя здоровья, показателей заболеваемости органов зрения и опорно­двигательного аппарата;</w:t>
      </w:r>
    </w:p>
    <w:p w:rsidR="005C4C9A" w:rsidRPr="00870F9E" w:rsidRDefault="005C4C9A" w:rsidP="00E86824">
      <w:pPr>
        <w:pStyle w:val="afffffe"/>
        <w:numPr>
          <w:ilvl w:val="0"/>
          <w:numId w:val="9"/>
        </w:numPr>
        <w:jc w:val="both"/>
        <w:rPr>
          <w:rStyle w:val="Zag11"/>
          <w:rFonts w:eastAsia="SimSun"/>
          <w:spacing w:val="-2"/>
        </w:rPr>
      </w:pPr>
      <w:r w:rsidRPr="00870F9E">
        <w:rPr>
          <w:rStyle w:val="Zag11"/>
          <w:rFonts w:eastAsia="SimSun"/>
        </w:rPr>
        <w:t xml:space="preserve">отслеживание динамики травматизма в образовательной </w:t>
      </w:r>
      <w:r w:rsidRPr="00870F9E">
        <w:rPr>
          <w:rStyle w:val="Zag11"/>
          <w:rFonts w:eastAsia="SimSun"/>
          <w:spacing w:val="-2"/>
        </w:rPr>
        <w:t>организации, в том числе дорожно­транспортного травматизма;</w:t>
      </w:r>
    </w:p>
    <w:p w:rsidR="005C4C9A" w:rsidRPr="00870F9E" w:rsidRDefault="005C4C9A" w:rsidP="00E86824">
      <w:pPr>
        <w:pStyle w:val="afffffe"/>
        <w:numPr>
          <w:ilvl w:val="0"/>
          <w:numId w:val="9"/>
        </w:numPr>
        <w:jc w:val="both"/>
        <w:rPr>
          <w:rStyle w:val="Zag11"/>
          <w:rFonts w:eastAsia="SimSun"/>
        </w:rPr>
      </w:pPr>
      <w:r w:rsidRPr="00870F9E">
        <w:rPr>
          <w:rStyle w:val="Zag11"/>
          <w:rFonts w:eastAsia="SimSun"/>
        </w:rPr>
        <w:t>отслеживание динамики показателей количества пропусков занятий по болезни;</w:t>
      </w:r>
    </w:p>
    <w:p w:rsidR="005C4C9A" w:rsidRPr="00870F9E" w:rsidRDefault="005C4C9A" w:rsidP="00E86824">
      <w:pPr>
        <w:pStyle w:val="afffffe"/>
        <w:numPr>
          <w:ilvl w:val="0"/>
          <w:numId w:val="9"/>
        </w:numPr>
        <w:jc w:val="both"/>
        <w:rPr>
          <w:rStyle w:val="Zag11"/>
          <w:rFonts w:eastAsia="SimSun"/>
          <w:spacing w:val="2"/>
        </w:rPr>
      </w:pPr>
      <w:r w:rsidRPr="00870F9E">
        <w:rPr>
          <w:rStyle w:val="Zag11"/>
          <w:rFonts w:eastAsia="SimSun"/>
          <w:spacing w:val="2"/>
        </w:rPr>
        <w:t xml:space="preserve">включение в доступный широкой общественности ежегодный отчёт </w:t>
      </w:r>
      <w:r w:rsidRPr="00870F9E">
        <w:rPr>
          <w:rStyle w:val="Zag11"/>
          <w:rFonts w:eastAsia="SimSun"/>
          <w:spacing w:val="-3"/>
        </w:rPr>
        <w:t xml:space="preserve">образовательной организации </w:t>
      </w:r>
      <w:r w:rsidRPr="00870F9E">
        <w:rPr>
          <w:rStyle w:val="Zag11"/>
          <w:rFonts w:eastAsia="SimSun"/>
          <w:spacing w:val="2"/>
        </w:rPr>
        <w:t>обобщённых данных о сформированности у обучающихся представлений об экологической культуре, здоровом и безопасном образе жизни.</w:t>
      </w:r>
    </w:p>
    <w:p w:rsidR="005C4C9A" w:rsidRPr="00870F9E" w:rsidRDefault="005C4C9A" w:rsidP="005C4C9A">
      <w:pPr>
        <w:pStyle w:val="afffffe"/>
        <w:ind w:firstLine="567"/>
        <w:jc w:val="both"/>
        <w:rPr>
          <w:rStyle w:val="Zag11"/>
          <w:rFonts w:eastAsia="SimSun"/>
        </w:rPr>
      </w:pPr>
      <w:r w:rsidRPr="00870F9E">
        <w:rPr>
          <w:rStyle w:val="Zag11"/>
          <w:rFonts w:eastAsia="SimSun"/>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5C4C9A" w:rsidRPr="00870F9E" w:rsidRDefault="005C4C9A" w:rsidP="00E86824">
      <w:pPr>
        <w:pStyle w:val="afffffe"/>
        <w:numPr>
          <w:ilvl w:val="0"/>
          <w:numId w:val="10"/>
        </w:numPr>
        <w:jc w:val="both"/>
        <w:rPr>
          <w:rStyle w:val="Zag11"/>
          <w:rFonts w:eastAsia="SimSun"/>
        </w:rPr>
      </w:pPr>
      <w:r w:rsidRPr="00870F9E">
        <w:rPr>
          <w:rStyle w:val="Zag11"/>
          <w:rFonts w:eastAsia="SimSun"/>
          <w:spacing w:val="2"/>
        </w:rPr>
        <w:t>высокая рейтинговая оценка де</w:t>
      </w:r>
      <w:r w:rsidR="0064115C">
        <w:rPr>
          <w:rStyle w:val="Zag11"/>
          <w:rFonts w:eastAsia="SimSun"/>
          <w:spacing w:val="2"/>
        </w:rPr>
        <w:t xml:space="preserve">ятельности по данному направлению в </w:t>
      </w:r>
      <w:r w:rsidRPr="00870F9E">
        <w:rPr>
          <w:rStyle w:val="Zag11"/>
          <w:rFonts w:eastAsia="SimSun"/>
          <w:spacing w:val="2"/>
        </w:rPr>
        <w:t xml:space="preserve">региональной </w:t>
      </w:r>
      <w:r w:rsidRPr="00870F9E">
        <w:rPr>
          <w:rStyle w:val="Zag11"/>
          <w:rFonts w:eastAsia="SimSun"/>
        </w:rPr>
        <w:t>системе образования;</w:t>
      </w:r>
    </w:p>
    <w:p w:rsidR="005C4C9A" w:rsidRPr="00870F9E" w:rsidRDefault="005C4C9A" w:rsidP="00E86824">
      <w:pPr>
        <w:pStyle w:val="afffffe"/>
        <w:numPr>
          <w:ilvl w:val="0"/>
          <w:numId w:val="10"/>
        </w:numPr>
        <w:jc w:val="both"/>
        <w:rPr>
          <w:rStyle w:val="Zag11"/>
          <w:rFonts w:eastAsia="SimSun"/>
        </w:rPr>
      </w:pPr>
      <w:r w:rsidRPr="00870F9E">
        <w:rPr>
          <w:rStyle w:val="Zag11"/>
          <w:rFonts w:eastAsia="SimSun"/>
        </w:rPr>
        <w:t>отсутствие нареканий к качеству работы гимназии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5C4C9A" w:rsidRPr="00870F9E" w:rsidRDefault="005C4C9A" w:rsidP="00E86824">
      <w:pPr>
        <w:pStyle w:val="afffffe"/>
        <w:numPr>
          <w:ilvl w:val="0"/>
          <w:numId w:val="10"/>
        </w:numPr>
        <w:jc w:val="both"/>
        <w:rPr>
          <w:rStyle w:val="Zag11"/>
          <w:rFonts w:eastAsia="SimSun"/>
        </w:rPr>
      </w:pPr>
      <w:r w:rsidRPr="00870F9E">
        <w:rPr>
          <w:rStyle w:val="Zag11"/>
          <w:rFonts w:eastAsia="SimSun"/>
          <w:spacing w:val="2"/>
        </w:rPr>
        <w:t xml:space="preserve">повышение уровня культуры межличностного общения </w:t>
      </w:r>
      <w:r w:rsidRPr="00870F9E">
        <w:rPr>
          <w:rStyle w:val="Zag11"/>
          <w:rFonts w:eastAsia="SimSun"/>
        </w:rPr>
        <w:t>обучающихся и уровня эмпатии друг к другу;</w:t>
      </w:r>
    </w:p>
    <w:p w:rsidR="005C4C9A" w:rsidRPr="00870F9E" w:rsidRDefault="005C4C9A" w:rsidP="00E86824">
      <w:pPr>
        <w:pStyle w:val="afffffe"/>
        <w:numPr>
          <w:ilvl w:val="0"/>
          <w:numId w:val="10"/>
        </w:numPr>
        <w:jc w:val="both"/>
        <w:rPr>
          <w:rStyle w:val="Zag11"/>
          <w:rFonts w:eastAsia="SimSun"/>
        </w:rPr>
      </w:pPr>
      <w:r w:rsidRPr="00870F9E">
        <w:rPr>
          <w:rStyle w:val="Zag11"/>
          <w:rFonts w:eastAsia="SimSun"/>
        </w:rPr>
        <w:t>снижение уровня социальной напряжённости в детской и подростковой среде;</w:t>
      </w:r>
    </w:p>
    <w:p w:rsidR="005C4C9A" w:rsidRPr="00870F9E" w:rsidRDefault="005C4C9A" w:rsidP="00E86824">
      <w:pPr>
        <w:pStyle w:val="afffffe"/>
        <w:numPr>
          <w:ilvl w:val="0"/>
          <w:numId w:val="10"/>
        </w:numPr>
        <w:jc w:val="both"/>
        <w:rPr>
          <w:rStyle w:val="Zag11"/>
          <w:rFonts w:eastAsia="SimSun"/>
        </w:rPr>
      </w:pPr>
      <w:r w:rsidRPr="00870F9E">
        <w:rPr>
          <w:rStyle w:val="Zag11"/>
          <w:rFonts w:eastAsia="SimSun"/>
          <w:spacing w:val="2"/>
        </w:rPr>
        <w:t xml:space="preserve">результаты экспресс­диагностики показателей здоровья </w:t>
      </w:r>
      <w:r w:rsidRPr="00870F9E">
        <w:rPr>
          <w:rStyle w:val="Zag11"/>
          <w:rFonts w:eastAsia="SimSun"/>
        </w:rPr>
        <w:t>школьников;</w:t>
      </w:r>
    </w:p>
    <w:p w:rsidR="005C4C9A" w:rsidRPr="00870F9E" w:rsidRDefault="005C4C9A" w:rsidP="00E86824">
      <w:pPr>
        <w:pStyle w:val="afffffe"/>
        <w:numPr>
          <w:ilvl w:val="0"/>
          <w:numId w:val="10"/>
        </w:numPr>
        <w:jc w:val="both"/>
        <w:rPr>
          <w:rStyle w:val="Zag11"/>
          <w:rFonts w:eastAsia="SimSun"/>
        </w:rPr>
      </w:pPr>
      <w:r w:rsidRPr="00870F9E">
        <w:rPr>
          <w:rStyle w:val="Zag11"/>
          <w:rFonts w:eastAsia="SimSun"/>
        </w:rPr>
        <w:t>положительные результаты анализа анкет по исследова</w:t>
      </w:r>
      <w:r w:rsidRPr="00870F9E">
        <w:rPr>
          <w:rStyle w:val="Zag11"/>
          <w:rFonts w:eastAsia="SimSun"/>
          <w:spacing w:val="2"/>
        </w:rPr>
        <w:t xml:space="preserve">нию жизнедеятельности школьников, анкет для родителей </w:t>
      </w:r>
      <w:r w:rsidRPr="00870F9E">
        <w:rPr>
          <w:rStyle w:val="Zag11"/>
          <w:rFonts w:eastAsia="SimSun"/>
        </w:rPr>
        <w:t>(законных представителей).</w:t>
      </w:r>
    </w:p>
    <w:p w:rsidR="005C4C9A" w:rsidRPr="00870F9E" w:rsidRDefault="005C4C9A" w:rsidP="005C4C9A">
      <w:pPr>
        <w:pStyle w:val="afffffe"/>
        <w:jc w:val="both"/>
        <w:rPr>
          <w:rStyle w:val="Zag11"/>
          <w:rFonts w:eastAsia="SimSun"/>
        </w:rPr>
      </w:pPr>
    </w:p>
    <w:p w:rsidR="005C4C9A" w:rsidRPr="0064115C" w:rsidRDefault="005C4C9A" w:rsidP="00C30991">
      <w:pPr>
        <w:spacing w:after="0" w:line="240" w:lineRule="auto"/>
        <w:ind w:firstLine="567"/>
        <w:jc w:val="center"/>
        <w:rPr>
          <w:rFonts w:ascii="Times New Roman" w:hAnsi="Times New Roman" w:cs="Times New Roman"/>
          <w:b/>
          <w:color w:val="auto"/>
          <w:sz w:val="24"/>
          <w:szCs w:val="24"/>
        </w:rPr>
      </w:pPr>
      <w:r w:rsidRPr="0005466A">
        <w:rPr>
          <w:rFonts w:ascii="Times New Roman" w:hAnsi="Times New Roman" w:cs="Times New Roman"/>
          <w:b/>
          <w:color w:val="auto"/>
          <w:sz w:val="24"/>
          <w:szCs w:val="24"/>
        </w:rPr>
        <w:t xml:space="preserve">2.5. </w:t>
      </w:r>
      <w:r>
        <w:rPr>
          <w:rFonts w:ascii="Times New Roman" w:hAnsi="Times New Roman" w:cs="Times New Roman"/>
          <w:b/>
          <w:color w:val="auto"/>
          <w:sz w:val="24"/>
          <w:szCs w:val="24"/>
        </w:rPr>
        <w:t>Программа коррекционной работы</w:t>
      </w:r>
    </w:p>
    <w:p w:rsidR="005C4C9A" w:rsidRPr="000443C4" w:rsidRDefault="005C4C9A" w:rsidP="00C30991">
      <w:pPr>
        <w:spacing w:after="0" w:line="240" w:lineRule="auto"/>
        <w:ind w:firstLine="567"/>
        <w:jc w:val="both"/>
        <w:rPr>
          <w:rFonts w:ascii="Times New Roman" w:hAnsi="Times New Roman" w:cs="Times New Roman"/>
          <w:b/>
          <w:i/>
          <w:sz w:val="24"/>
          <w:szCs w:val="24"/>
        </w:rPr>
      </w:pPr>
      <w:r w:rsidRPr="000443C4">
        <w:rPr>
          <w:rFonts w:ascii="Times New Roman" w:hAnsi="Times New Roman" w:cs="Times New Roman"/>
          <w:b/>
          <w:sz w:val="24"/>
          <w:szCs w:val="24"/>
        </w:rPr>
        <w:t>Цель:</w:t>
      </w:r>
    </w:p>
    <w:p w:rsidR="005C4C9A" w:rsidRPr="000443C4" w:rsidRDefault="005C4C9A" w:rsidP="00C30991">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Развитие жизненно</w:t>
      </w:r>
      <w:r w:rsidRPr="000443C4">
        <w:rPr>
          <w:rFonts w:ascii="Times New Roman" w:hAnsi="Times New Roman" w:cs="Times New Roman"/>
          <w:sz w:val="24"/>
          <w:szCs w:val="24"/>
        </w:rPr>
        <w:tab/>
        <w:t xml:space="preserve"> компетенции ребенка (прео</w:t>
      </w:r>
      <w:r w:rsidR="0064115C">
        <w:rPr>
          <w:rFonts w:ascii="Times New Roman" w:hAnsi="Times New Roman" w:cs="Times New Roman"/>
          <w:sz w:val="24"/>
          <w:szCs w:val="24"/>
        </w:rPr>
        <w:t xml:space="preserve">доление негативизма смягчение и </w:t>
      </w:r>
      <w:r w:rsidRPr="000443C4">
        <w:rPr>
          <w:rFonts w:ascii="Times New Roman" w:hAnsi="Times New Roman" w:cs="Times New Roman"/>
          <w:sz w:val="24"/>
          <w:szCs w:val="24"/>
        </w:rPr>
        <w:t>установление контакта с аутичным ребенком;</w:t>
      </w:r>
      <w:r w:rsidR="0064115C">
        <w:rPr>
          <w:rFonts w:ascii="Times New Roman" w:hAnsi="Times New Roman" w:cs="Times New Roman"/>
          <w:sz w:val="24"/>
          <w:szCs w:val="24"/>
        </w:rPr>
        <w:t xml:space="preserve"> </w:t>
      </w:r>
      <w:r w:rsidRPr="000443C4">
        <w:rPr>
          <w:rFonts w:ascii="Times New Roman" w:hAnsi="Times New Roman" w:cs="Times New Roman"/>
          <w:sz w:val="24"/>
          <w:szCs w:val="24"/>
        </w:rPr>
        <w:t>развитие познавательных навыков; повышение активности ребенка а процессе общения с взрослыми и детыми; преодоление трудностей в организации целенаправленного поведения.)</w:t>
      </w:r>
    </w:p>
    <w:p w:rsidR="005C4C9A" w:rsidRPr="000443C4" w:rsidRDefault="005C4C9A" w:rsidP="00C30991">
      <w:pPr>
        <w:spacing w:after="0" w:line="240" w:lineRule="auto"/>
        <w:ind w:firstLine="567"/>
        <w:rPr>
          <w:rFonts w:ascii="Times New Roman" w:hAnsi="Times New Roman" w:cs="Times New Roman"/>
          <w:b/>
          <w:i/>
          <w:sz w:val="24"/>
          <w:szCs w:val="24"/>
        </w:rPr>
      </w:pPr>
      <w:r w:rsidRPr="000443C4">
        <w:rPr>
          <w:rFonts w:ascii="Times New Roman" w:hAnsi="Times New Roman" w:cs="Times New Roman"/>
          <w:b/>
          <w:sz w:val="24"/>
          <w:szCs w:val="24"/>
        </w:rPr>
        <w:t>Задачи:</w:t>
      </w:r>
    </w:p>
    <w:p w:rsidR="005C4C9A" w:rsidRPr="000443C4" w:rsidRDefault="005C4C9A" w:rsidP="00C30991">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-выявление особых образовательных потребностей обучающихся-с РАС, обусловленных недостатками в их физическом и или психическом развитии;</w:t>
      </w:r>
    </w:p>
    <w:p w:rsidR="005C4C9A" w:rsidRPr="000443C4" w:rsidRDefault="005C4C9A" w:rsidP="0064115C">
      <w:pPr>
        <w:spacing w:after="0" w:line="240" w:lineRule="auto"/>
        <w:jc w:val="both"/>
        <w:rPr>
          <w:rFonts w:ascii="Times New Roman" w:hAnsi="Times New Roman" w:cs="Times New Roman"/>
          <w:i/>
          <w:sz w:val="24"/>
          <w:szCs w:val="24"/>
        </w:rPr>
      </w:pPr>
      <w:r w:rsidRPr="000443C4">
        <w:rPr>
          <w:rFonts w:ascii="Times New Roman" w:hAnsi="Times New Roman" w:cs="Times New Roman"/>
          <w:sz w:val="24"/>
          <w:szCs w:val="24"/>
        </w:rPr>
        <w:t>-коррекция и развитие нарушенных функций, профилактику возникновения вторичных отклонений в развитии:</w:t>
      </w:r>
    </w:p>
    <w:p w:rsidR="005C4C9A" w:rsidRPr="000443C4" w:rsidRDefault="005C4C9A" w:rsidP="0064115C">
      <w:pPr>
        <w:spacing w:after="0" w:line="240" w:lineRule="auto"/>
        <w:jc w:val="both"/>
        <w:rPr>
          <w:rFonts w:ascii="Times New Roman" w:hAnsi="Times New Roman" w:cs="Times New Roman"/>
          <w:i/>
          <w:sz w:val="24"/>
          <w:szCs w:val="24"/>
        </w:rPr>
      </w:pPr>
      <w:r w:rsidRPr="000443C4">
        <w:rPr>
          <w:rFonts w:ascii="Times New Roman" w:hAnsi="Times New Roman" w:cs="Times New Roman"/>
          <w:sz w:val="24"/>
          <w:szCs w:val="24"/>
        </w:rPr>
        <w:t>-осуществление индивидуально ориентированной психолого-медико- педагогической помощи обучающимися с РАС с учетом их особенностей психофизического развития  и индивидуальных возможностей (в соответствии с рекомендациям п</w:t>
      </w:r>
      <w:r w:rsidR="0064115C">
        <w:rPr>
          <w:rFonts w:ascii="Times New Roman" w:hAnsi="Times New Roman" w:cs="Times New Roman"/>
          <w:sz w:val="24"/>
          <w:szCs w:val="24"/>
        </w:rPr>
        <w:t xml:space="preserve">сихолого-медико-педагогической  </w:t>
      </w:r>
      <w:r w:rsidRPr="000443C4">
        <w:rPr>
          <w:rFonts w:ascii="Times New Roman" w:hAnsi="Times New Roman" w:cs="Times New Roman"/>
          <w:sz w:val="24"/>
          <w:szCs w:val="24"/>
        </w:rPr>
        <w:t xml:space="preserve"> комиссии);</w:t>
      </w:r>
    </w:p>
    <w:p w:rsidR="005C4C9A" w:rsidRPr="000443C4" w:rsidRDefault="005C4C9A" w:rsidP="0064115C">
      <w:pPr>
        <w:spacing w:after="0" w:line="240" w:lineRule="auto"/>
        <w:jc w:val="both"/>
        <w:rPr>
          <w:rFonts w:ascii="Times New Roman" w:hAnsi="Times New Roman" w:cs="Times New Roman"/>
          <w:i/>
          <w:sz w:val="24"/>
          <w:szCs w:val="24"/>
        </w:rPr>
      </w:pPr>
      <w:r w:rsidRPr="000443C4">
        <w:rPr>
          <w:rFonts w:ascii="Times New Roman" w:hAnsi="Times New Roman" w:cs="Times New Roman"/>
          <w:sz w:val="24"/>
          <w:szCs w:val="24"/>
        </w:rPr>
        <w:lastRenderedPageBreak/>
        <w:t>-возможность освоения обучающихся с РАС адаптированной основной образовательной программы начального общего образования и их интеграции в образовательном учреждении;</w:t>
      </w:r>
    </w:p>
    <w:p w:rsidR="005C4C9A" w:rsidRPr="000443C4" w:rsidRDefault="005C4C9A" w:rsidP="0064115C">
      <w:pPr>
        <w:spacing w:after="0" w:line="240" w:lineRule="auto"/>
        <w:jc w:val="both"/>
        <w:rPr>
          <w:rFonts w:ascii="Times New Roman" w:hAnsi="Times New Roman" w:cs="Times New Roman"/>
          <w:i/>
          <w:sz w:val="24"/>
          <w:szCs w:val="24"/>
        </w:rPr>
      </w:pPr>
      <w:r w:rsidRPr="000443C4">
        <w:rPr>
          <w:rFonts w:ascii="Times New Roman" w:hAnsi="Times New Roman" w:cs="Times New Roman"/>
          <w:sz w:val="24"/>
          <w:szCs w:val="24"/>
        </w:rPr>
        <w:t>Программа коррекционной работы предусматривает реализацию коррекционно-развивающей области (направления) через:</w:t>
      </w:r>
    </w:p>
    <w:p w:rsidR="005C4C9A" w:rsidRPr="000443C4" w:rsidRDefault="005C4C9A" w:rsidP="0064115C">
      <w:pPr>
        <w:spacing w:after="0" w:line="240" w:lineRule="auto"/>
        <w:jc w:val="both"/>
        <w:rPr>
          <w:rFonts w:ascii="Times New Roman" w:hAnsi="Times New Roman" w:cs="Times New Roman"/>
          <w:i/>
          <w:sz w:val="24"/>
          <w:szCs w:val="24"/>
        </w:rPr>
      </w:pPr>
      <w:r w:rsidRPr="000443C4">
        <w:rPr>
          <w:rFonts w:ascii="Times New Roman" w:hAnsi="Times New Roman" w:cs="Times New Roman"/>
          <w:sz w:val="24"/>
          <w:szCs w:val="24"/>
        </w:rPr>
        <w:t>1.коррекционные курсы, что позволяет формировать у обучающихся с РАС адекватное учебное поведение социально –бытовые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осмыслению усваиваемых знаний и умений с  исключением возможности их механического, формального накопления, развитию внимания детей к эмоционально -личностным проявлениям близких взрослых и соучеников и понимания взаимоотношений, чувств, намерений других людей, развитие избирательных способностей обучающихся</w:t>
      </w:r>
    </w:p>
    <w:p w:rsidR="005C4C9A" w:rsidRPr="000443C4" w:rsidRDefault="005C4C9A" w:rsidP="0064115C">
      <w:pPr>
        <w:spacing w:after="0" w:line="240" w:lineRule="auto"/>
        <w:jc w:val="both"/>
        <w:rPr>
          <w:rFonts w:ascii="Times New Roman" w:hAnsi="Times New Roman" w:cs="Times New Roman"/>
          <w:i/>
          <w:sz w:val="24"/>
          <w:szCs w:val="24"/>
        </w:rPr>
      </w:pPr>
      <w:r w:rsidRPr="000443C4">
        <w:rPr>
          <w:rFonts w:ascii="Times New Roman" w:hAnsi="Times New Roman" w:cs="Times New Roman"/>
          <w:sz w:val="24"/>
          <w:szCs w:val="24"/>
        </w:rPr>
        <w:t xml:space="preserve">2.обеспечение коррекционной направленности общеобразовательных предметов и </w:t>
      </w:r>
      <w:r w:rsidR="0064115C" w:rsidRPr="000443C4">
        <w:rPr>
          <w:rFonts w:ascii="Times New Roman" w:hAnsi="Times New Roman" w:cs="Times New Roman"/>
          <w:sz w:val="24"/>
          <w:szCs w:val="24"/>
        </w:rPr>
        <w:t>воспитательных</w:t>
      </w:r>
      <w:r w:rsidRPr="000443C4">
        <w:rPr>
          <w:rFonts w:ascii="Times New Roman" w:hAnsi="Times New Roman" w:cs="Times New Roman"/>
          <w:sz w:val="24"/>
          <w:szCs w:val="24"/>
        </w:rPr>
        <w:t xml:space="preserve"> мероприятий в условиях урочной и внеурочной деятельности;</w:t>
      </w:r>
    </w:p>
    <w:p w:rsidR="005C4C9A" w:rsidRPr="000443C4" w:rsidRDefault="005C4C9A" w:rsidP="0064115C">
      <w:pPr>
        <w:spacing w:after="0" w:line="240" w:lineRule="auto"/>
        <w:jc w:val="both"/>
        <w:rPr>
          <w:rFonts w:ascii="Times New Roman" w:hAnsi="Times New Roman" w:cs="Times New Roman"/>
          <w:i/>
          <w:sz w:val="24"/>
          <w:szCs w:val="24"/>
        </w:rPr>
      </w:pPr>
      <w:r w:rsidRPr="000443C4">
        <w:rPr>
          <w:rFonts w:ascii="Times New Roman" w:hAnsi="Times New Roman" w:cs="Times New Roman"/>
          <w:sz w:val="24"/>
          <w:szCs w:val="24"/>
        </w:rPr>
        <w:t>3.организацию и осуществление специалистами индивидуальной коррекционной работы(педагогической, психологической, медицинской)  с обучающимися, имеющими индивидуальные особые образовательные потребности особенности развития, требующие проведения индивидуальных коррекционных занятий;</w:t>
      </w:r>
    </w:p>
    <w:p w:rsidR="005C4C9A" w:rsidRPr="000443C4" w:rsidRDefault="005C4C9A" w:rsidP="0064115C">
      <w:pPr>
        <w:spacing w:after="0" w:line="240" w:lineRule="auto"/>
        <w:jc w:val="both"/>
        <w:rPr>
          <w:rFonts w:ascii="Times New Roman" w:hAnsi="Times New Roman" w:cs="Times New Roman"/>
          <w:i/>
          <w:sz w:val="24"/>
          <w:szCs w:val="24"/>
        </w:rPr>
      </w:pPr>
      <w:r w:rsidRPr="000443C4">
        <w:rPr>
          <w:rFonts w:ascii="Times New Roman" w:hAnsi="Times New Roman" w:cs="Times New Roman"/>
          <w:sz w:val="24"/>
          <w:szCs w:val="24"/>
        </w:rPr>
        <w:t>4.взаимодейстиве с семьей  (законными представителями) обучающихся с  РАС.</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b/>
          <w:sz w:val="24"/>
          <w:szCs w:val="24"/>
        </w:rPr>
        <w:t>Основные принципы коррекционно-развивающей работы</w:t>
      </w:r>
      <w:r w:rsidRPr="000443C4">
        <w:rPr>
          <w:rFonts w:ascii="Times New Roman" w:hAnsi="Times New Roman" w:cs="Times New Roman"/>
          <w:sz w:val="24"/>
          <w:szCs w:val="24"/>
        </w:rPr>
        <w:t>:</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-принцип преемственности: обеспечивает связь программы коррекционной работы с другими разделами основной образовательной программы;</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 xml:space="preserve">-принцип комплексности: коррекционное взаимодействие охватывает весь комплекс психофизических нарушений; </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-принцип постепенного усложнения заданий и речевого материала с учетом «зоны ближайшего развития»;</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-принцип соблюдение интересов ребенка: определяет позицию специалиста, который признан решать проблему ребенка с максимальной пользой ив интересах ребенка;</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-принцип системности: обеспечивает единство диагностики, коррекции и развития, т.е.системный подход к анализу особенностей развития  коррекции нарушений у детей с ОВЗ, а так же всесторонний многоуровневый подход специалистов различного профиля, взаимодействие и согласованность их действий  в решении проблем ребенка;</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-принцип непрерывности: гарантирует ребенку и его родителям (законным представителям) , непрерывность помощи создание вариативных условий для получения образования детьми. имеющими различные недостатки в физическом и психическом развитии;</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-комплексно- тематический принцип построения образовательного процесса</w:t>
      </w:r>
    </w:p>
    <w:p w:rsidR="005C4C9A" w:rsidRPr="000443C4" w:rsidRDefault="005C4C9A" w:rsidP="0064115C">
      <w:pPr>
        <w:spacing w:after="0" w:line="240" w:lineRule="auto"/>
        <w:ind w:firstLine="708"/>
        <w:jc w:val="both"/>
        <w:rPr>
          <w:rFonts w:ascii="Times New Roman" w:hAnsi="Times New Roman" w:cs="Times New Roman"/>
          <w:sz w:val="24"/>
          <w:szCs w:val="24"/>
        </w:rPr>
      </w:pPr>
      <w:r w:rsidRPr="000443C4">
        <w:rPr>
          <w:rFonts w:ascii="Times New Roman" w:hAnsi="Times New Roman" w:cs="Times New Roman"/>
          <w:b/>
          <w:sz w:val="24"/>
          <w:szCs w:val="24"/>
        </w:rPr>
        <w:t>Основные направления коррекционно-развивающей работы:</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1.Диагностическая работа:</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-выявление особых образовательных потребностей ребенка с ОВЗ при освоении образовательной программы;</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-определение уровня актуального и зоны ближайшего развития ребенка с ограниченными возможностями здоровья, выявление его возможных резервов;</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-изучение развития эмоционально-волевой, познавательной, речевой сфер и личностных особенностей детей</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-изучение социальной ситуации различия и условий семейного воспитания ребенка</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-изучение адаптивных возможностей и уровня  социализации ребенка с ОВЗ</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2.корекционно-развивиающая работа включает:</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-реализацию комплексного индивидуально- ориентированного социально- психолого-педагогического  сопровождения  в условиях воспитательно-образовательного процесса  детей ОВЗ;</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lastRenderedPageBreak/>
        <w:t>-выбор оптимальных для развития ребенка с ОВЗ коррекционных программ, методик,  методов и приемов обучения и воспитания в соответствии с его особыми образовательными потребностями;</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-организацию и проведение  индивидуальных коррекционно-развивающихся занятий;</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-формирование  способов регуляции поведения и эмоциональных состояний;</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3.Консультативная работа включает:</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-выработку совместных обоснованных рекомендаций по основным  направлениям работы с детьми ОВЗ;</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-консультативную помощь семье в вопросах выбора стратегии воспитания и приемов коррекционного обучения и воспитания ребенка с ОВЗ</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4.Информационно-просветительскаяработа:</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Различные формы  просветительской работы(лекции, беседы, печатные материалы),</w:t>
      </w:r>
      <w:r>
        <w:rPr>
          <w:rFonts w:ascii="Times New Roman" w:hAnsi="Times New Roman" w:cs="Times New Roman"/>
          <w:sz w:val="24"/>
          <w:szCs w:val="24"/>
        </w:rPr>
        <w:t xml:space="preserve"> </w:t>
      </w:r>
      <w:r w:rsidRPr="000443C4">
        <w:rPr>
          <w:rFonts w:ascii="Times New Roman" w:hAnsi="Times New Roman" w:cs="Times New Roman"/>
          <w:sz w:val="24"/>
          <w:szCs w:val="24"/>
        </w:rPr>
        <w:t>направленные на разъяснение участникам образовательного процесса-родителям (законны</w:t>
      </w:r>
      <w:r>
        <w:rPr>
          <w:rFonts w:ascii="Times New Roman" w:hAnsi="Times New Roman" w:cs="Times New Roman"/>
          <w:sz w:val="24"/>
          <w:szCs w:val="24"/>
        </w:rPr>
        <w:t>м</w:t>
      </w:r>
      <w:r w:rsidRPr="000443C4">
        <w:rPr>
          <w:rFonts w:ascii="Times New Roman" w:hAnsi="Times New Roman" w:cs="Times New Roman"/>
          <w:sz w:val="24"/>
          <w:szCs w:val="24"/>
        </w:rPr>
        <w:t xml:space="preserve"> представителям), педагогическим работникам</w:t>
      </w:r>
      <w:r>
        <w:rPr>
          <w:rFonts w:ascii="Times New Roman" w:hAnsi="Times New Roman" w:cs="Times New Roman"/>
          <w:sz w:val="24"/>
          <w:szCs w:val="24"/>
        </w:rPr>
        <w:t xml:space="preserve"> </w:t>
      </w:r>
      <w:r w:rsidRPr="000443C4">
        <w:rPr>
          <w:rFonts w:ascii="Times New Roman" w:hAnsi="Times New Roman" w:cs="Times New Roman"/>
          <w:sz w:val="24"/>
          <w:szCs w:val="24"/>
        </w:rPr>
        <w:t>-</w:t>
      </w:r>
      <w:r>
        <w:rPr>
          <w:rFonts w:ascii="Times New Roman" w:hAnsi="Times New Roman" w:cs="Times New Roman"/>
          <w:sz w:val="24"/>
          <w:szCs w:val="24"/>
        </w:rPr>
        <w:t xml:space="preserve"> </w:t>
      </w:r>
      <w:r w:rsidRPr="000443C4">
        <w:rPr>
          <w:rFonts w:ascii="Times New Roman" w:hAnsi="Times New Roman" w:cs="Times New Roman"/>
          <w:sz w:val="24"/>
          <w:szCs w:val="24"/>
        </w:rPr>
        <w:t>вопросов, связанных с особенностями образовательного процесса и сопровождения детей с ОВЗ.</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Согласно рекомендациям ПМПК выделяем основные направления  коррекционной работы:</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1.Создание адаптированной оценки достижений</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2.Коррекция и развитие эмоционально-волевой сферы</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3.Объяснение нового материала с использованием рисунков .иллюстраций ,наглядных материалов и  реальных предметов;</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4.Развитие ручной и речевой моторики формирование умений выразить  просьбу социально приемлемым способом</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5.Коррекция звукопроизношения : уточнение и отработка артикуляции .изучаемых звуков</w:t>
      </w:r>
    </w:p>
    <w:p w:rsidR="005C4C9A" w:rsidRPr="000443C4" w:rsidRDefault="005C4C9A" w:rsidP="0064115C">
      <w:pPr>
        <w:spacing w:after="0" w:line="240" w:lineRule="auto"/>
        <w:ind w:firstLine="708"/>
        <w:jc w:val="both"/>
        <w:rPr>
          <w:rFonts w:ascii="Times New Roman" w:hAnsi="Times New Roman" w:cs="Times New Roman"/>
          <w:b/>
          <w:i/>
          <w:sz w:val="24"/>
          <w:szCs w:val="24"/>
        </w:rPr>
      </w:pPr>
      <w:r w:rsidRPr="000443C4">
        <w:rPr>
          <w:rFonts w:ascii="Times New Roman" w:hAnsi="Times New Roman" w:cs="Times New Roman"/>
          <w:b/>
          <w:sz w:val="24"/>
          <w:szCs w:val="24"/>
        </w:rPr>
        <w:t>Перечень, содержание и план реализации коррекционных занятий, обеспечивающих удовлетворение</w:t>
      </w:r>
      <w:r w:rsidRPr="000443C4">
        <w:rPr>
          <w:rFonts w:ascii="Times New Roman" w:hAnsi="Times New Roman" w:cs="Times New Roman"/>
          <w:b/>
          <w:sz w:val="24"/>
          <w:szCs w:val="24"/>
        </w:rPr>
        <w:tab/>
        <w:t>особых образовательных потребностей обучающихся и освоении ими адаптированной основной образовательной программы общего образования</w:t>
      </w:r>
    </w:p>
    <w:p w:rsidR="005C4C9A" w:rsidRPr="000443C4" w:rsidRDefault="005C4C9A" w:rsidP="00C30991">
      <w:pPr>
        <w:autoSpaceDE w:val="0"/>
        <w:autoSpaceDN w:val="0"/>
        <w:adjustRightInd w:val="0"/>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b/>
          <w:sz w:val="24"/>
          <w:szCs w:val="24"/>
        </w:rPr>
        <w:t>Коррекционный курс "Эмоциональное и коммуникативно-речевое развитие (альтернативная коммуникация)"</w:t>
      </w:r>
      <w:r w:rsidRPr="000443C4">
        <w:rPr>
          <w:rFonts w:ascii="Times New Roman" w:hAnsi="Times New Roman" w:cs="Times New Roman"/>
          <w:sz w:val="24"/>
          <w:szCs w:val="24"/>
        </w:rPr>
        <w:t>: Положительная динамика в использовании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коммуникации.</w:t>
      </w:r>
    </w:p>
    <w:p w:rsidR="005C4C9A" w:rsidRPr="000443C4" w:rsidRDefault="005C4C9A" w:rsidP="00C30991">
      <w:pPr>
        <w:autoSpaceDE w:val="0"/>
        <w:autoSpaceDN w:val="0"/>
        <w:adjustRightInd w:val="0"/>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b/>
          <w:sz w:val="24"/>
          <w:szCs w:val="24"/>
        </w:rPr>
        <w:t>Коррекционный курс: "Сенсорное развитие":</w:t>
      </w:r>
      <w:r w:rsidRPr="000443C4">
        <w:rPr>
          <w:rFonts w:ascii="Times New Roman" w:hAnsi="Times New Roman" w:cs="Times New Roman"/>
          <w:sz w:val="24"/>
          <w:szCs w:val="24"/>
        </w:rPr>
        <w:t xml:space="preserve"> Расширение спектра воспринимаемых ребенком сенсорных, тактильных стимулов. Развитие способности обследовать окружающие предметы адекватным способом. Расширение набора доступных бытовых навыков и произвольных практических действий, навыков предметно-практической и познавательной деятельности.</w:t>
      </w:r>
    </w:p>
    <w:p w:rsidR="005C4C9A" w:rsidRPr="000443C4" w:rsidRDefault="005C4C9A" w:rsidP="00C30991">
      <w:pPr>
        <w:autoSpaceDE w:val="0"/>
        <w:autoSpaceDN w:val="0"/>
        <w:adjustRightInd w:val="0"/>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b/>
          <w:sz w:val="24"/>
          <w:szCs w:val="24"/>
        </w:rPr>
        <w:t>Коррекционный курс "Двигательное развитие":</w:t>
      </w:r>
      <w:r w:rsidRPr="000443C4">
        <w:rPr>
          <w:rFonts w:ascii="Times New Roman" w:hAnsi="Times New Roman" w:cs="Times New Roman"/>
          <w:sz w:val="24"/>
          <w:szCs w:val="24"/>
        </w:rPr>
        <w:t xml:space="preserve"> Положительное отношение к выполнению движений по инструкции взрослого, расширение диапазона произвольных движений, освоение новых способов передвижения (включая передвижение с помощью технических средств реабилитации); развитие функциональных двигательных навыков; развитие функции руки, в том числе мелкой моторики; развитие зрительно-двигательной координации, ориентировки в пространстве; обогащение сенсомоторного опыта.</w:t>
      </w:r>
    </w:p>
    <w:p w:rsidR="005C4C9A" w:rsidRPr="000443C4" w:rsidRDefault="005C4C9A" w:rsidP="00C30991">
      <w:pPr>
        <w:autoSpaceDE w:val="0"/>
        <w:autoSpaceDN w:val="0"/>
        <w:adjustRightInd w:val="0"/>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b/>
          <w:sz w:val="24"/>
          <w:szCs w:val="24"/>
        </w:rPr>
        <w:t>Коррекционный курс: "Предметно-практические действия":</w:t>
      </w:r>
      <w:r w:rsidRPr="000443C4">
        <w:rPr>
          <w:rFonts w:ascii="Times New Roman" w:hAnsi="Times New Roman" w:cs="Times New Roman"/>
          <w:sz w:val="24"/>
          <w:szCs w:val="24"/>
        </w:rPr>
        <w:t xml:space="preserve">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5C4C9A" w:rsidRPr="000443C4" w:rsidRDefault="005C4C9A" w:rsidP="00C30991">
      <w:pPr>
        <w:spacing w:after="0" w:line="240" w:lineRule="auto"/>
        <w:ind w:firstLine="567"/>
        <w:jc w:val="both"/>
        <w:rPr>
          <w:rFonts w:ascii="Times New Roman" w:hAnsi="Times New Roman" w:cs="Times New Roman"/>
          <w:b/>
          <w:i/>
          <w:sz w:val="24"/>
          <w:szCs w:val="24"/>
        </w:rPr>
      </w:pPr>
      <w:r w:rsidRPr="000443C4">
        <w:rPr>
          <w:rFonts w:ascii="Times New Roman" w:hAnsi="Times New Roman" w:cs="Times New Roman"/>
          <w:b/>
          <w:sz w:val="24"/>
          <w:szCs w:val="24"/>
        </w:rPr>
        <w:t>Коррекционный курс "Коррекционно-развивающие занятия"</w:t>
      </w:r>
      <w:r w:rsidRPr="000443C4">
        <w:rPr>
          <w:rFonts w:ascii="Times New Roman" w:hAnsi="Times New Roman" w:cs="Times New Roman"/>
          <w:sz w:val="24"/>
          <w:szCs w:val="24"/>
        </w:rPr>
        <w:t xml:space="preserve">: Развитие отдельных сторон психической деятельности, нарушений познавательной и эмоционально-личностной </w:t>
      </w:r>
      <w:r w:rsidRPr="000443C4">
        <w:rPr>
          <w:rFonts w:ascii="Times New Roman" w:hAnsi="Times New Roman" w:cs="Times New Roman"/>
          <w:sz w:val="24"/>
          <w:szCs w:val="24"/>
        </w:rPr>
        <w:lastRenderedPageBreak/>
        <w:t>сферы. Освоение социально приемлемых форм поведения, сведение к минимуму проявлений неадекватного поведения (неадекватные крик и смех, аффективные вспышки, агрессия, самоагрессия, стереотипии и другие проявления). Овладение доступными предметно-практическими действиями, базовыми моделями социального взаимодействия. Развитие индивидуальных способностей обучающихся, их творческого потенциала.</w:t>
      </w:r>
    </w:p>
    <w:p w:rsidR="005C4C9A" w:rsidRPr="000443C4" w:rsidRDefault="005C4C9A" w:rsidP="0064115C">
      <w:pPr>
        <w:spacing w:after="0" w:line="240" w:lineRule="auto"/>
        <w:ind w:firstLine="708"/>
        <w:jc w:val="both"/>
        <w:rPr>
          <w:rFonts w:ascii="Times New Roman" w:hAnsi="Times New Roman" w:cs="Times New Roman"/>
          <w:i/>
          <w:sz w:val="24"/>
          <w:szCs w:val="24"/>
        </w:rPr>
      </w:pPr>
      <w:r w:rsidRPr="000443C4">
        <w:rPr>
          <w:rFonts w:ascii="Times New Roman" w:hAnsi="Times New Roman" w:cs="Times New Roman"/>
          <w:sz w:val="24"/>
          <w:szCs w:val="24"/>
        </w:rPr>
        <w:t>Планируемые результаты коррекционно –развивающей области можно отслеживать по данной таблице</w:t>
      </w:r>
    </w:p>
    <w:tbl>
      <w:tblPr>
        <w:tblStyle w:val="afff4"/>
        <w:tblW w:w="10030" w:type="dxa"/>
        <w:tblInd w:w="250" w:type="dxa"/>
        <w:tblLook w:val="04A0" w:firstRow="1" w:lastRow="0" w:firstColumn="1" w:lastColumn="0" w:noHBand="0" w:noVBand="1"/>
      </w:tblPr>
      <w:tblGrid>
        <w:gridCol w:w="2787"/>
        <w:gridCol w:w="2185"/>
        <w:gridCol w:w="1797"/>
        <w:gridCol w:w="1043"/>
        <w:gridCol w:w="2218"/>
      </w:tblGrid>
      <w:tr w:rsidR="005C4C9A" w:rsidRPr="000443C4" w:rsidTr="003F3ACE">
        <w:tc>
          <w:tcPr>
            <w:tcW w:w="2787"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Направления деятельности</w:t>
            </w:r>
          </w:p>
        </w:tc>
        <w:tc>
          <w:tcPr>
            <w:tcW w:w="2185"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Индивидуальные планируемые результаты на период</w:t>
            </w:r>
          </w:p>
        </w:tc>
        <w:tc>
          <w:tcPr>
            <w:tcW w:w="1797"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исполнитель</w:t>
            </w:r>
          </w:p>
        </w:tc>
        <w:tc>
          <w:tcPr>
            <w:tcW w:w="1043"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Формы работы</w:t>
            </w:r>
          </w:p>
        </w:tc>
        <w:tc>
          <w:tcPr>
            <w:tcW w:w="2218"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результативность</w:t>
            </w:r>
          </w:p>
        </w:tc>
      </w:tr>
      <w:tr w:rsidR="005C4C9A" w:rsidRPr="000443C4" w:rsidTr="003F3ACE">
        <w:tc>
          <w:tcPr>
            <w:tcW w:w="2787"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Коррекция нежелательного поведения</w:t>
            </w:r>
          </w:p>
        </w:tc>
        <w:tc>
          <w:tcPr>
            <w:tcW w:w="2185" w:type="dxa"/>
          </w:tcPr>
          <w:p w:rsidR="005C4C9A" w:rsidRPr="000443C4" w:rsidRDefault="005C4C9A" w:rsidP="003F3ACE">
            <w:pPr>
              <w:spacing w:after="0" w:line="240" w:lineRule="auto"/>
              <w:rPr>
                <w:rFonts w:ascii="Times New Roman" w:hAnsi="Times New Roman" w:cs="Times New Roman"/>
                <w:i/>
                <w:sz w:val="24"/>
                <w:szCs w:val="24"/>
              </w:rPr>
            </w:pPr>
          </w:p>
        </w:tc>
        <w:tc>
          <w:tcPr>
            <w:tcW w:w="1797"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Психолог</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учитель</w:t>
            </w:r>
          </w:p>
        </w:tc>
        <w:tc>
          <w:tcPr>
            <w:tcW w:w="1043" w:type="dxa"/>
          </w:tcPr>
          <w:p w:rsidR="005C4C9A" w:rsidRPr="000443C4" w:rsidRDefault="005C4C9A" w:rsidP="003F3ACE">
            <w:pPr>
              <w:spacing w:after="0" w:line="240" w:lineRule="auto"/>
              <w:rPr>
                <w:rFonts w:ascii="Times New Roman" w:hAnsi="Times New Roman" w:cs="Times New Roman"/>
                <w:i/>
                <w:sz w:val="24"/>
                <w:szCs w:val="24"/>
              </w:rPr>
            </w:pPr>
          </w:p>
        </w:tc>
        <w:tc>
          <w:tcPr>
            <w:tcW w:w="2218" w:type="dxa"/>
          </w:tcPr>
          <w:p w:rsidR="005C4C9A" w:rsidRPr="000443C4" w:rsidRDefault="005C4C9A" w:rsidP="003F3ACE">
            <w:pPr>
              <w:spacing w:after="0" w:line="240" w:lineRule="auto"/>
              <w:rPr>
                <w:rFonts w:ascii="Times New Roman" w:hAnsi="Times New Roman" w:cs="Times New Roman"/>
                <w:i/>
                <w:sz w:val="24"/>
                <w:szCs w:val="24"/>
              </w:rPr>
            </w:pPr>
          </w:p>
        </w:tc>
      </w:tr>
      <w:tr w:rsidR="005C4C9A" w:rsidRPr="000443C4" w:rsidTr="003F3ACE">
        <w:tc>
          <w:tcPr>
            <w:tcW w:w="2787"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Формирование социально-бытовых навыков</w:t>
            </w:r>
          </w:p>
        </w:tc>
        <w:tc>
          <w:tcPr>
            <w:tcW w:w="2185" w:type="dxa"/>
          </w:tcPr>
          <w:p w:rsidR="005C4C9A" w:rsidRPr="000443C4" w:rsidRDefault="005C4C9A" w:rsidP="003F3ACE">
            <w:pPr>
              <w:spacing w:after="0" w:line="240" w:lineRule="auto"/>
              <w:rPr>
                <w:rFonts w:ascii="Times New Roman" w:hAnsi="Times New Roman" w:cs="Times New Roman"/>
                <w:i/>
                <w:sz w:val="24"/>
                <w:szCs w:val="24"/>
              </w:rPr>
            </w:pPr>
          </w:p>
        </w:tc>
        <w:tc>
          <w:tcPr>
            <w:tcW w:w="1797"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Психолог</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учитель</w:t>
            </w:r>
          </w:p>
        </w:tc>
        <w:tc>
          <w:tcPr>
            <w:tcW w:w="1043" w:type="dxa"/>
          </w:tcPr>
          <w:p w:rsidR="005C4C9A" w:rsidRPr="000443C4" w:rsidRDefault="005C4C9A" w:rsidP="003F3ACE">
            <w:pPr>
              <w:spacing w:after="0" w:line="240" w:lineRule="auto"/>
              <w:rPr>
                <w:rFonts w:ascii="Times New Roman" w:hAnsi="Times New Roman" w:cs="Times New Roman"/>
                <w:i/>
                <w:sz w:val="24"/>
                <w:szCs w:val="24"/>
              </w:rPr>
            </w:pPr>
          </w:p>
        </w:tc>
        <w:tc>
          <w:tcPr>
            <w:tcW w:w="2218" w:type="dxa"/>
          </w:tcPr>
          <w:p w:rsidR="005C4C9A" w:rsidRPr="000443C4" w:rsidRDefault="005C4C9A" w:rsidP="003F3ACE">
            <w:pPr>
              <w:spacing w:after="0" w:line="240" w:lineRule="auto"/>
              <w:rPr>
                <w:rFonts w:ascii="Times New Roman" w:hAnsi="Times New Roman" w:cs="Times New Roman"/>
                <w:i/>
                <w:sz w:val="24"/>
                <w:szCs w:val="24"/>
              </w:rPr>
            </w:pPr>
          </w:p>
        </w:tc>
      </w:tr>
      <w:tr w:rsidR="005C4C9A" w:rsidRPr="000443C4" w:rsidTr="003F3ACE">
        <w:tc>
          <w:tcPr>
            <w:tcW w:w="2787"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Формирование коммуникативных навыков</w:t>
            </w:r>
          </w:p>
        </w:tc>
        <w:tc>
          <w:tcPr>
            <w:tcW w:w="2185" w:type="dxa"/>
          </w:tcPr>
          <w:p w:rsidR="005C4C9A" w:rsidRPr="000443C4" w:rsidRDefault="005C4C9A" w:rsidP="003F3ACE">
            <w:pPr>
              <w:spacing w:after="0" w:line="240" w:lineRule="auto"/>
              <w:rPr>
                <w:rFonts w:ascii="Times New Roman" w:hAnsi="Times New Roman" w:cs="Times New Roman"/>
                <w:i/>
                <w:sz w:val="24"/>
                <w:szCs w:val="24"/>
              </w:rPr>
            </w:pPr>
          </w:p>
        </w:tc>
        <w:tc>
          <w:tcPr>
            <w:tcW w:w="1797"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Психолог</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учитель</w:t>
            </w:r>
          </w:p>
        </w:tc>
        <w:tc>
          <w:tcPr>
            <w:tcW w:w="1043" w:type="dxa"/>
          </w:tcPr>
          <w:p w:rsidR="005C4C9A" w:rsidRPr="000443C4" w:rsidRDefault="005C4C9A" w:rsidP="003F3ACE">
            <w:pPr>
              <w:spacing w:after="0" w:line="240" w:lineRule="auto"/>
              <w:rPr>
                <w:rFonts w:ascii="Times New Roman" w:hAnsi="Times New Roman" w:cs="Times New Roman"/>
                <w:i/>
                <w:sz w:val="24"/>
                <w:szCs w:val="24"/>
              </w:rPr>
            </w:pPr>
          </w:p>
        </w:tc>
        <w:tc>
          <w:tcPr>
            <w:tcW w:w="2218" w:type="dxa"/>
          </w:tcPr>
          <w:p w:rsidR="005C4C9A" w:rsidRPr="000443C4" w:rsidRDefault="005C4C9A" w:rsidP="003F3ACE">
            <w:pPr>
              <w:spacing w:after="0" w:line="240" w:lineRule="auto"/>
              <w:rPr>
                <w:rFonts w:ascii="Times New Roman" w:hAnsi="Times New Roman" w:cs="Times New Roman"/>
                <w:i/>
                <w:sz w:val="24"/>
                <w:szCs w:val="24"/>
              </w:rPr>
            </w:pPr>
          </w:p>
        </w:tc>
      </w:tr>
      <w:tr w:rsidR="005C4C9A" w:rsidRPr="000443C4" w:rsidTr="003F3ACE">
        <w:tc>
          <w:tcPr>
            <w:tcW w:w="2787"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Формирование и развитие устной речи</w:t>
            </w:r>
          </w:p>
        </w:tc>
        <w:tc>
          <w:tcPr>
            <w:tcW w:w="2185" w:type="dxa"/>
          </w:tcPr>
          <w:p w:rsidR="005C4C9A" w:rsidRPr="000443C4" w:rsidRDefault="005C4C9A" w:rsidP="003F3ACE">
            <w:pPr>
              <w:spacing w:after="0" w:line="240" w:lineRule="auto"/>
              <w:rPr>
                <w:rFonts w:ascii="Times New Roman" w:hAnsi="Times New Roman" w:cs="Times New Roman"/>
                <w:i/>
                <w:sz w:val="24"/>
                <w:szCs w:val="24"/>
              </w:rPr>
            </w:pPr>
          </w:p>
        </w:tc>
        <w:tc>
          <w:tcPr>
            <w:tcW w:w="1797"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Психолог</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учитель</w:t>
            </w:r>
          </w:p>
        </w:tc>
        <w:tc>
          <w:tcPr>
            <w:tcW w:w="1043" w:type="dxa"/>
          </w:tcPr>
          <w:p w:rsidR="005C4C9A" w:rsidRPr="000443C4" w:rsidRDefault="005C4C9A" w:rsidP="003F3ACE">
            <w:pPr>
              <w:spacing w:after="0" w:line="240" w:lineRule="auto"/>
              <w:rPr>
                <w:rFonts w:ascii="Times New Roman" w:hAnsi="Times New Roman" w:cs="Times New Roman"/>
                <w:i/>
                <w:sz w:val="24"/>
                <w:szCs w:val="24"/>
              </w:rPr>
            </w:pPr>
          </w:p>
        </w:tc>
        <w:tc>
          <w:tcPr>
            <w:tcW w:w="2218" w:type="dxa"/>
          </w:tcPr>
          <w:p w:rsidR="005C4C9A" w:rsidRPr="000443C4" w:rsidRDefault="005C4C9A" w:rsidP="003F3ACE">
            <w:pPr>
              <w:spacing w:after="0" w:line="240" w:lineRule="auto"/>
              <w:rPr>
                <w:rFonts w:ascii="Times New Roman" w:hAnsi="Times New Roman" w:cs="Times New Roman"/>
                <w:i/>
                <w:sz w:val="24"/>
                <w:szCs w:val="24"/>
              </w:rPr>
            </w:pPr>
          </w:p>
        </w:tc>
      </w:tr>
      <w:tr w:rsidR="005C4C9A" w:rsidRPr="000443C4" w:rsidTr="003F3ACE">
        <w:tc>
          <w:tcPr>
            <w:tcW w:w="2787"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Коррекция учебных навыков</w:t>
            </w:r>
          </w:p>
        </w:tc>
        <w:tc>
          <w:tcPr>
            <w:tcW w:w="2185" w:type="dxa"/>
          </w:tcPr>
          <w:p w:rsidR="005C4C9A" w:rsidRPr="000443C4" w:rsidRDefault="005C4C9A" w:rsidP="003F3ACE">
            <w:pPr>
              <w:spacing w:after="0" w:line="240" w:lineRule="auto"/>
              <w:rPr>
                <w:rFonts w:ascii="Times New Roman" w:hAnsi="Times New Roman" w:cs="Times New Roman"/>
                <w:i/>
                <w:sz w:val="24"/>
                <w:szCs w:val="24"/>
              </w:rPr>
            </w:pPr>
          </w:p>
        </w:tc>
        <w:tc>
          <w:tcPr>
            <w:tcW w:w="1797"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Психолог</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учитель</w:t>
            </w:r>
          </w:p>
        </w:tc>
        <w:tc>
          <w:tcPr>
            <w:tcW w:w="1043" w:type="dxa"/>
          </w:tcPr>
          <w:p w:rsidR="005C4C9A" w:rsidRPr="000443C4" w:rsidRDefault="005C4C9A" w:rsidP="003F3ACE">
            <w:pPr>
              <w:spacing w:after="0" w:line="240" w:lineRule="auto"/>
              <w:rPr>
                <w:rFonts w:ascii="Times New Roman" w:hAnsi="Times New Roman" w:cs="Times New Roman"/>
                <w:i/>
                <w:sz w:val="24"/>
                <w:szCs w:val="24"/>
              </w:rPr>
            </w:pPr>
          </w:p>
        </w:tc>
        <w:tc>
          <w:tcPr>
            <w:tcW w:w="2218" w:type="dxa"/>
          </w:tcPr>
          <w:p w:rsidR="005C4C9A" w:rsidRPr="000443C4" w:rsidRDefault="005C4C9A" w:rsidP="003F3ACE">
            <w:pPr>
              <w:spacing w:after="0" w:line="240" w:lineRule="auto"/>
              <w:rPr>
                <w:rFonts w:ascii="Times New Roman" w:hAnsi="Times New Roman" w:cs="Times New Roman"/>
                <w:i/>
                <w:sz w:val="24"/>
                <w:szCs w:val="24"/>
              </w:rPr>
            </w:pPr>
          </w:p>
        </w:tc>
      </w:tr>
      <w:tr w:rsidR="005C4C9A" w:rsidRPr="000443C4" w:rsidTr="003F3ACE">
        <w:tc>
          <w:tcPr>
            <w:tcW w:w="2787"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И другие</w:t>
            </w:r>
          </w:p>
        </w:tc>
        <w:tc>
          <w:tcPr>
            <w:tcW w:w="2185" w:type="dxa"/>
          </w:tcPr>
          <w:p w:rsidR="005C4C9A" w:rsidRPr="000443C4" w:rsidRDefault="005C4C9A" w:rsidP="003F3ACE">
            <w:pPr>
              <w:spacing w:after="0" w:line="240" w:lineRule="auto"/>
              <w:rPr>
                <w:rFonts w:ascii="Times New Roman" w:hAnsi="Times New Roman" w:cs="Times New Roman"/>
                <w:i/>
                <w:sz w:val="24"/>
                <w:szCs w:val="24"/>
              </w:rPr>
            </w:pPr>
          </w:p>
        </w:tc>
        <w:tc>
          <w:tcPr>
            <w:tcW w:w="1797" w:type="dxa"/>
          </w:tcPr>
          <w:p w:rsidR="005C4C9A" w:rsidRPr="000443C4" w:rsidRDefault="005C4C9A" w:rsidP="003F3ACE">
            <w:pPr>
              <w:spacing w:after="0" w:line="240" w:lineRule="auto"/>
              <w:rPr>
                <w:rFonts w:ascii="Times New Roman" w:hAnsi="Times New Roman" w:cs="Times New Roman"/>
                <w:i/>
                <w:sz w:val="24"/>
                <w:szCs w:val="24"/>
              </w:rPr>
            </w:pPr>
          </w:p>
        </w:tc>
        <w:tc>
          <w:tcPr>
            <w:tcW w:w="1043" w:type="dxa"/>
          </w:tcPr>
          <w:p w:rsidR="005C4C9A" w:rsidRPr="000443C4" w:rsidRDefault="005C4C9A" w:rsidP="003F3ACE">
            <w:pPr>
              <w:spacing w:after="0" w:line="240" w:lineRule="auto"/>
              <w:rPr>
                <w:rFonts w:ascii="Times New Roman" w:hAnsi="Times New Roman" w:cs="Times New Roman"/>
                <w:i/>
                <w:sz w:val="24"/>
                <w:szCs w:val="24"/>
              </w:rPr>
            </w:pPr>
          </w:p>
        </w:tc>
        <w:tc>
          <w:tcPr>
            <w:tcW w:w="2218" w:type="dxa"/>
          </w:tcPr>
          <w:p w:rsidR="005C4C9A" w:rsidRPr="000443C4" w:rsidRDefault="005C4C9A" w:rsidP="003F3ACE">
            <w:pPr>
              <w:spacing w:after="0" w:line="240" w:lineRule="auto"/>
              <w:rPr>
                <w:rFonts w:ascii="Times New Roman" w:hAnsi="Times New Roman" w:cs="Times New Roman"/>
                <w:i/>
                <w:sz w:val="24"/>
                <w:szCs w:val="24"/>
              </w:rPr>
            </w:pPr>
          </w:p>
        </w:tc>
      </w:tr>
      <w:tr w:rsidR="005C4C9A" w:rsidRPr="000443C4" w:rsidTr="003F3ACE">
        <w:tc>
          <w:tcPr>
            <w:tcW w:w="2787" w:type="dxa"/>
          </w:tcPr>
          <w:p w:rsidR="005C4C9A" w:rsidRPr="000443C4" w:rsidRDefault="005C4C9A" w:rsidP="003F3ACE">
            <w:pPr>
              <w:spacing w:after="0" w:line="240" w:lineRule="auto"/>
              <w:rPr>
                <w:rFonts w:ascii="Times New Roman" w:hAnsi="Times New Roman" w:cs="Times New Roman"/>
                <w:i/>
                <w:sz w:val="24"/>
                <w:szCs w:val="24"/>
              </w:rPr>
            </w:pPr>
          </w:p>
        </w:tc>
        <w:tc>
          <w:tcPr>
            <w:tcW w:w="2185" w:type="dxa"/>
          </w:tcPr>
          <w:p w:rsidR="005C4C9A" w:rsidRPr="000443C4" w:rsidRDefault="005C4C9A" w:rsidP="003F3ACE">
            <w:pPr>
              <w:spacing w:after="0" w:line="240" w:lineRule="auto"/>
              <w:rPr>
                <w:rFonts w:ascii="Times New Roman" w:hAnsi="Times New Roman" w:cs="Times New Roman"/>
                <w:i/>
                <w:sz w:val="24"/>
                <w:szCs w:val="24"/>
              </w:rPr>
            </w:pPr>
          </w:p>
        </w:tc>
        <w:tc>
          <w:tcPr>
            <w:tcW w:w="1797" w:type="dxa"/>
          </w:tcPr>
          <w:p w:rsidR="005C4C9A" w:rsidRPr="000443C4" w:rsidRDefault="005C4C9A" w:rsidP="003F3ACE">
            <w:pPr>
              <w:spacing w:after="0" w:line="240" w:lineRule="auto"/>
              <w:rPr>
                <w:rFonts w:ascii="Times New Roman" w:hAnsi="Times New Roman" w:cs="Times New Roman"/>
                <w:i/>
                <w:sz w:val="24"/>
                <w:szCs w:val="24"/>
              </w:rPr>
            </w:pPr>
          </w:p>
        </w:tc>
        <w:tc>
          <w:tcPr>
            <w:tcW w:w="1043" w:type="dxa"/>
          </w:tcPr>
          <w:p w:rsidR="005C4C9A" w:rsidRPr="000443C4" w:rsidRDefault="005C4C9A" w:rsidP="003F3ACE">
            <w:pPr>
              <w:spacing w:after="0" w:line="240" w:lineRule="auto"/>
              <w:rPr>
                <w:rFonts w:ascii="Times New Roman" w:hAnsi="Times New Roman" w:cs="Times New Roman"/>
                <w:i/>
                <w:sz w:val="24"/>
                <w:szCs w:val="24"/>
              </w:rPr>
            </w:pPr>
          </w:p>
        </w:tc>
        <w:tc>
          <w:tcPr>
            <w:tcW w:w="2218" w:type="dxa"/>
          </w:tcPr>
          <w:p w:rsidR="005C4C9A" w:rsidRPr="000443C4" w:rsidRDefault="005C4C9A" w:rsidP="003F3ACE">
            <w:pPr>
              <w:spacing w:after="0" w:line="240" w:lineRule="auto"/>
              <w:rPr>
                <w:rFonts w:ascii="Times New Roman" w:hAnsi="Times New Roman" w:cs="Times New Roman"/>
                <w:i/>
                <w:sz w:val="24"/>
                <w:szCs w:val="24"/>
              </w:rPr>
            </w:pPr>
          </w:p>
        </w:tc>
      </w:tr>
    </w:tbl>
    <w:p w:rsidR="005C4C9A" w:rsidRPr="000443C4" w:rsidRDefault="005C4C9A" w:rsidP="005C4C9A">
      <w:pPr>
        <w:spacing w:after="0" w:line="240" w:lineRule="auto"/>
        <w:ind w:firstLine="708"/>
        <w:rPr>
          <w:rFonts w:ascii="Times New Roman" w:hAnsi="Times New Roman" w:cs="Times New Roman"/>
          <w:i/>
          <w:sz w:val="24"/>
          <w:szCs w:val="24"/>
        </w:rPr>
      </w:pPr>
      <w:r w:rsidRPr="000443C4">
        <w:rPr>
          <w:rFonts w:ascii="Times New Roman" w:hAnsi="Times New Roman" w:cs="Times New Roman"/>
          <w:sz w:val="24"/>
          <w:szCs w:val="24"/>
        </w:rPr>
        <w:t>*-результативность—оценка достижения планируемых результатов во всех таблицах указывается одним из трех числовых значений соответственно:</w:t>
      </w:r>
    </w:p>
    <w:p w:rsidR="005C4C9A" w:rsidRPr="000443C4" w:rsidRDefault="005C4C9A" w:rsidP="005C4C9A">
      <w:pPr>
        <w:spacing w:after="0" w:line="240" w:lineRule="auto"/>
        <w:ind w:firstLine="708"/>
        <w:rPr>
          <w:rFonts w:ascii="Times New Roman" w:hAnsi="Times New Roman" w:cs="Times New Roman"/>
          <w:i/>
          <w:sz w:val="24"/>
          <w:szCs w:val="24"/>
        </w:rPr>
      </w:pPr>
      <w:r w:rsidRPr="000443C4">
        <w:rPr>
          <w:rFonts w:ascii="Times New Roman" w:hAnsi="Times New Roman" w:cs="Times New Roman"/>
          <w:sz w:val="24"/>
          <w:szCs w:val="24"/>
        </w:rPr>
        <w:t>0-планируемые результаты не достигнуты</w:t>
      </w:r>
    </w:p>
    <w:p w:rsidR="005C4C9A" w:rsidRPr="000443C4" w:rsidRDefault="005C4C9A" w:rsidP="005C4C9A">
      <w:pPr>
        <w:spacing w:after="0" w:line="240" w:lineRule="auto"/>
        <w:ind w:firstLine="708"/>
        <w:rPr>
          <w:rFonts w:ascii="Times New Roman" w:hAnsi="Times New Roman" w:cs="Times New Roman"/>
          <w:i/>
          <w:sz w:val="24"/>
          <w:szCs w:val="24"/>
        </w:rPr>
      </w:pPr>
      <w:r w:rsidRPr="000443C4">
        <w:rPr>
          <w:rFonts w:ascii="Times New Roman" w:hAnsi="Times New Roman" w:cs="Times New Roman"/>
          <w:sz w:val="24"/>
          <w:szCs w:val="24"/>
        </w:rPr>
        <w:t>1-достижения имеет незначительную положительную динамику</w:t>
      </w:r>
    </w:p>
    <w:p w:rsidR="005C4C9A" w:rsidRPr="000443C4" w:rsidRDefault="005C4C9A" w:rsidP="005C4C9A">
      <w:pPr>
        <w:spacing w:after="0" w:line="240" w:lineRule="auto"/>
        <w:ind w:firstLine="708"/>
        <w:rPr>
          <w:rFonts w:ascii="Times New Roman" w:hAnsi="Times New Roman" w:cs="Times New Roman"/>
          <w:i/>
          <w:sz w:val="24"/>
          <w:szCs w:val="24"/>
        </w:rPr>
      </w:pPr>
      <w:r w:rsidRPr="000443C4">
        <w:rPr>
          <w:rFonts w:ascii="Times New Roman" w:hAnsi="Times New Roman" w:cs="Times New Roman"/>
          <w:sz w:val="24"/>
          <w:szCs w:val="24"/>
        </w:rPr>
        <w:t>2-достижения  планируемых результатов имеет значительную положительную динамику</w:t>
      </w:r>
    </w:p>
    <w:p w:rsidR="005C4C9A" w:rsidRPr="000443C4" w:rsidRDefault="005C4C9A" w:rsidP="005C4C9A">
      <w:pPr>
        <w:spacing w:after="0" w:line="240" w:lineRule="auto"/>
        <w:ind w:firstLine="708"/>
        <w:rPr>
          <w:rFonts w:ascii="Times New Roman" w:hAnsi="Times New Roman" w:cs="Times New Roman"/>
          <w:i/>
          <w:sz w:val="24"/>
          <w:szCs w:val="24"/>
        </w:rPr>
      </w:pPr>
      <w:r w:rsidRPr="000443C4">
        <w:rPr>
          <w:rFonts w:ascii="Times New Roman" w:hAnsi="Times New Roman" w:cs="Times New Roman"/>
          <w:sz w:val="24"/>
          <w:szCs w:val="24"/>
        </w:rPr>
        <w:t>Требования к результатам коррекционно-развивающей работы по развитию жизненной компетенции детей с РАС</w:t>
      </w:r>
    </w:p>
    <w:tbl>
      <w:tblPr>
        <w:tblStyle w:val="afff4"/>
        <w:tblW w:w="0" w:type="auto"/>
        <w:tblInd w:w="392" w:type="dxa"/>
        <w:tblLayout w:type="fixed"/>
        <w:tblLook w:val="04A0" w:firstRow="1" w:lastRow="0" w:firstColumn="1" w:lastColumn="0" w:noHBand="0" w:noVBand="1"/>
      </w:tblPr>
      <w:tblGrid>
        <w:gridCol w:w="2518"/>
        <w:gridCol w:w="3544"/>
        <w:gridCol w:w="3651"/>
      </w:tblGrid>
      <w:tr w:rsidR="005C4C9A" w:rsidRPr="000443C4" w:rsidTr="003F3ACE">
        <w:tc>
          <w:tcPr>
            <w:tcW w:w="2518"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Жизненная компетенция</w:t>
            </w:r>
          </w:p>
        </w:tc>
        <w:tc>
          <w:tcPr>
            <w:tcW w:w="3544"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Задачи коррекционной работы</w:t>
            </w:r>
          </w:p>
        </w:tc>
        <w:tc>
          <w:tcPr>
            <w:tcW w:w="3651"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Требования к результатам</w:t>
            </w:r>
          </w:p>
        </w:tc>
      </w:tr>
      <w:tr w:rsidR="005C4C9A" w:rsidRPr="000443C4" w:rsidTr="003F3ACE">
        <w:tc>
          <w:tcPr>
            <w:tcW w:w="2518"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Осмысление упорядочивание и дифференциация собственного жизненного опыта</w:t>
            </w:r>
          </w:p>
        </w:tc>
        <w:tc>
          <w:tcPr>
            <w:tcW w:w="3544"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-развитие у ребенка адекватных представлений о себе, собственных возможностях и ограничениях</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-развитие представлений о  своей семье ,ближайшем социальном окружении</w:t>
            </w:r>
          </w:p>
        </w:tc>
        <w:tc>
          <w:tcPr>
            <w:tcW w:w="3651"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-умение адекватно оценивать свои силы</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-повышение мотивационной ценности учебной деятельности</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-проявление инициативы, активности</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-расширение круга ситуаций, в которых ребенок может использовать коммуникацию как средство достижения цели</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Умение ребенка  накапливать  личные впечатления связанные с явлениями  окружающего мира</w:t>
            </w:r>
          </w:p>
        </w:tc>
      </w:tr>
      <w:tr w:rsidR="005C4C9A" w:rsidRPr="000443C4" w:rsidTr="003F3ACE">
        <w:tc>
          <w:tcPr>
            <w:tcW w:w="2518"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 xml:space="preserve">Осмысление своего социального окружения и освоение соответствующих </w:t>
            </w:r>
            <w:r w:rsidRPr="000443C4">
              <w:rPr>
                <w:rFonts w:ascii="Times New Roman" w:hAnsi="Times New Roman" w:cs="Times New Roman"/>
                <w:sz w:val="24"/>
                <w:szCs w:val="24"/>
              </w:rPr>
              <w:lastRenderedPageBreak/>
              <w:t>возрасту системы ценностей и социальных ролей</w:t>
            </w:r>
          </w:p>
        </w:tc>
        <w:tc>
          <w:tcPr>
            <w:tcW w:w="3544"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lastRenderedPageBreak/>
              <w:t>-формирование и развитие навыков саморегуляции</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-формирование и развитие навыков социально-</w:t>
            </w:r>
            <w:r w:rsidRPr="000443C4">
              <w:rPr>
                <w:rFonts w:ascii="Times New Roman" w:hAnsi="Times New Roman" w:cs="Times New Roman"/>
                <w:sz w:val="24"/>
                <w:szCs w:val="24"/>
              </w:rPr>
              <w:lastRenderedPageBreak/>
              <w:t>приемлемого поведения, выполнение социальных норм</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-освоение возможностей и допустимых границ социальных контактов</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-накопление опыта социального поведения</w:t>
            </w:r>
          </w:p>
        </w:tc>
        <w:tc>
          <w:tcPr>
            <w:tcW w:w="3651"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lastRenderedPageBreak/>
              <w:t>-усвоение правил поведения ;</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-снижение импульсивных реакций;</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 xml:space="preserve">-умение действовать, </w:t>
            </w:r>
            <w:r w:rsidRPr="000443C4">
              <w:rPr>
                <w:rFonts w:ascii="Times New Roman" w:hAnsi="Times New Roman" w:cs="Times New Roman"/>
                <w:sz w:val="24"/>
                <w:szCs w:val="24"/>
              </w:rPr>
              <w:lastRenderedPageBreak/>
              <w:t>ориентируясь на модель поведения другого</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-расширение  круга освоенных социальных контактов</w:t>
            </w:r>
          </w:p>
        </w:tc>
      </w:tr>
      <w:tr w:rsidR="005C4C9A" w:rsidRPr="000443C4" w:rsidTr="003F3ACE">
        <w:tc>
          <w:tcPr>
            <w:tcW w:w="2518"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lastRenderedPageBreak/>
              <w:t>Овладение навыками коммуникации</w:t>
            </w:r>
          </w:p>
        </w:tc>
        <w:tc>
          <w:tcPr>
            <w:tcW w:w="3544"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-формирование знаний правил коммуникации и умения использовать их в актуальных для ребенка житейских ситуациях</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-развитие навыков межличностных взаимодействий</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-формирование мотивации и взаимодействия со сверстниками и взрослыми</w:t>
            </w:r>
          </w:p>
        </w:tc>
        <w:tc>
          <w:tcPr>
            <w:tcW w:w="3651"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Умение адекватно начинать и завершать диалог</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 умение предложить помощь другому</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-умение просить помощи, расширение круга ситуаций, в которых ребенок может использовать коммуникацию как средство достижения цели, умение слушать сверстника, взрослого</w:t>
            </w:r>
          </w:p>
        </w:tc>
      </w:tr>
      <w:tr w:rsidR="005C4C9A" w:rsidRPr="000443C4" w:rsidTr="003F3ACE">
        <w:tc>
          <w:tcPr>
            <w:tcW w:w="2518"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Овладение социально-бытовыми умениями, навыками</w:t>
            </w:r>
          </w:p>
        </w:tc>
        <w:tc>
          <w:tcPr>
            <w:tcW w:w="3544"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-освоение правил устройства домашней жизни</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-развитие навыков самообслуживания, помощи близким</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-формирование элементарных знаний о правилах безопасности</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-практическая подготовка к самостоятельной жизнедеятельности</w:t>
            </w:r>
          </w:p>
        </w:tc>
        <w:tc>
          <w:tcPr>
            <w:tcW w:w="3651"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-формирование обобщение навыков бытовых навыков, развитие представлений об устройстве школьной жизни</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-умение ориентироваться в  быту, в пространстве школы</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-формирование   элементарных знаний о правилах безопасности и умение их применение в жизни</w:t>
            </w:r>
          </w:p>
          <w:p w:rsidR="005C4C9A" w:rsidRPr="000443C4" w:rsidRDefault="005C4C9A" w:rsidP="003F3ACE">
            <w:pPr>
              <w:spacing w:after="0" w:line="240" w:lineRule="auto"/>
              <w:rPr>
                <w:rFonts w:ascii="Times New Roman" w:hAnsi="Times New Roman" w:cs="Times New Roman"/>
                <w:i/>
                <w:sz w:val="24"/>
                <w:szCs w:val="24"/>
              </w:rPr>
            </w:pPr>
          </w:p>
        </w:tc>
      </w:tr>
      <w:tr w:rsidR="005C4C9A" w:rsidRPr="000443C4" w:rsidTr="003F3ACE">
        <w:tc>
          <w:tcPr>
            <w:tcW w:w="2518"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Осмысление и дифференциация картины мира, ее временно-пространственной организации</w:t>
            </w:r>
          </w:p>
        </w:tc>
        <w:tc>
          <w:tcPr>
            <w:tcW w:w="3544" w:type="dxa"/>
          </w:tcPr>
          <w:p w:rsidR="005C4C9A" w:rsidRPr="000443C4" w:rsidRDefault="005C4C9A" w:rsidP="003F3ACE">
            <w:pPr>
              <w:spacing w:after="0" w:line="240" w:lineRule="auto"/>
              <w:rPr>
                <w:rFonts w:ascii="Times New Roman" w:hAnsi="Times New Roman" w:cs="Times New Roman"/>
                <w:i/>
                <w:sz w:val="24"/>
                <w:szCs w:val="24"/>
              </w:rPr>
            </w:pP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-формирование адекватного представления об опасности и безопасности</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-развитие морально-этических представлений</w:t>
            </w:r>
          </w:p>
        </w:tc>
        <w:tc>
          <w:tcPr>
            <w:tcW w:w="3651" w:type="dxa"/>
          </w:tcPr>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-умение ребенка накапливать личные впечатления  окружающего мира</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Умение передать свои впечатления,</w:t>
            </w:r>
          </w:p>
          <w:p w:rsidR="005C4C9A" w:rsidRPr="000443C4" w:rsidRDefault="0064115C" w:rsidP="003F3ACE">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Умение делиться </w:t>
            </w:r>
            <w:r w:rsidR="005C4C9A" w:rsidRPr="000443C4">
              <w:rPr>
                <w:rFonts w:ascii="Times New Roman" w:hAnsi="Times New Roman" w:cs="Times New Roman"/>
                <w:sz w:val="24"/>
                <w:szCs w:val="24"/>
              </w:rPr>
              <w:t>своими воспоминаниями</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-развитие активностям во взаимодействии с миром,</w:t>
            </w:r>
          </w:p>
          <w:p w:rsidR="005C4C9A" w:rsidRPr="000443C4" w:rsidRDefault="005C4C9A" w:rsidP="003F3ACE">
            <w:pPr>
              <w:spacing w:after="0" w:line="240" w:lineRule="auto"/>
              <w:rPr>
                <w:rFonts w:ascii="Times New Roman" w:hAnsi="Times New Roman" w:cs="Times New Roman"/>
                <w:i/>
                <w:sz w:val="24"/>
                <w:szCs w:val="24"/>
              </w:rPr>
            </w:pPr>
            <w:r w:rsidRPr="000443C4">
              <w:rPr>
                <w:rFonts w:ascii="Times New Roman" w:hAnsi="Times New Roman" w:cs="Times New Roman"/>
                <w:sz w:val="24"/>
                <w:szCs w:val="24"/>
              </w:rPr>
              <w:t>Развитие у ребенка любознательности</w:t>
            </w:r>
          </w:p>
        </w:tc>
      </w:tr>
    </w:tbl>
    <w:p w:rsidR="005C4C9A" w:rsidRPr="000443C4" w:rsidRDefault="005C4C9A" w:rsidP="005C4C9A">
      <w:pPr>
        <w:spacing w:after="0" w:line="240" w:lineRule="auto"/>
        <w:ind w:firstLine="708"/>
        <w:rPr>
          <w:rFonts w:ascii="Times New Roman" w:hAnsi="Times New Roman" w:cs="Times New Roman"/>
          <w:i/>
          <w:sz w:val="24"/>
          <w:szCs w:val="24"/>
        </w:rPr>
      </w:pPr>
    </w:p>
    <w:p w:rsidR="005C4C9A" w:rsidRDefault="00A507C3" w:rsidP="00A507C3">
      <w:pPr>
        <w:tabs>
          <w:tab w:val="center" w:pos="4923"/>
          <w:tab w:val="left" w:pos="7605"/>
        </w:tabs>
        <w:spacing w:after="0" w:line="240" w:lineRule="auto"/>
        <w:rPr>
          <w:rFonts w:ascii="Times New Roman" w:hAnsi="Times New Roman" w:cs="Times New Roman"/>
          <w:b/>
          <w:sz w:val="24"/>
          <w:szCs w:val="24"/>
        </w:rPr>
      </w:pPr>
      <w:r>
        <w:rPr>
          <w:rFonts w:ascii="Times New Roman" w:hAnsi="Times New Roman" w:cs="Times New Roman"/>
          <w:b/>
          <w:sz w:val="24"/>
          <w:szCs w:val="24"/>
        </w:rPr>
        <w:tab/>
        <w:t xml:space="preserve">2.6. </w:t>
      </w:r>
      <w:r w:rsidR="005C4C9A" w:rsidRPr="000443C4">
        <w:rPr>
          <w:rFonts w:ascii="Times New Roman" w:hAnsi="Times New Roman" w:cs="Times New Roman"/>
          <w:b/>
          <w:sz w:val="24"/>
          <w:szCs w:val="24"/>
        </w:rPr>
        <w:t>Программа внеурочной деятельности</w:t>
      </w:r>
      <w:r>
        <w:rPr>
          <w:rFonts w:ascii="Times New Roman" w:hAnsi="Times New Roman" w:cs="Times New Roman"/>
          <w:b/>
          <w:sz w:val="24"/>
          <w:szCs w:val="24"/>
        </w:rPr>
        <w:tab/>
      </w:r>
    </w:p>
    <w:p w:rsidR="00A507C3" w:rsidRPr="000443C4" w:rsidRDefault="00A507C3" w:rsidP="00A507C3">
      <w:pPr>
        <w:tabs>
          <w:tab w:val="center" w:pos="4923"/>
          <w:tab w:val="left" w:pos="7605"/>
        </w:tabs>
        <w:spacing w:after="0" w:line="240" w:lineRule="auto"/>
        <w:rPr>
          <w:rFonts w:ascii="Times New Roman" w:hAnsi="Times New Roman" w:cs="Times New Roman"/>
          <w:b/>
          <w:i/>
          <w:sz w:val="24"/>
          <w:szCs w:val="24"/>
        </w:rPr>
      </w:pP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Программа внеурочной деятельности обеспечивает учет индивидуальных особенностей и потребностей обучающихся с ОВЗ через организацию внеурочной деятельности.</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Внеурочная деятельность ориентирована на создание условий для достижения обучающимся с ОВЗ планируемых результатов образования. Внеурочная деятельность является обязательной частью учебного плана. Учебный план внеурочной деятельности определяет состав и структуру направлений, формы организации, объем внеурочной деятельности для каждого обучающегося</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lastRenderedPageBreak/>
        <w:t>Целью внеурочной деятельности является создание условий для развития индивидуальных интересов, развития творческого потенциала. приобретение собственного социально-культурного опыта обучающихся с РАС.</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Основные задачи:</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-создание условий для адаптации ребенка с РАС к школьному обучению;</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 развитие активности, самостоятельности и независимости в повседневной жизни;</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 развитие возможных избирательных способностей и интересов обучающегося в разных видах деятельности;</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 формирование основ нравственного самосознания личности, умения правильно оценивать окружающее и самих себя,</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 xml:space="preserve">- формирование эстетических потребностей, ценностей и чувств; </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 расширение представлений обучающегося о мире и о себе, его социального опыта;</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 развитие творческих способностей;</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 xml:space="preserve">- формирование умений, навыков социального общения людей; </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 расширение круга общения, выход обучающегося за пределы семьи и образовательной организации;</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 xml:space="preserve">- развитие навыков осуществления сотрудничества с педагогами, сверстниками, родителями, старшими детьми в решении общих проблем; </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 xml:space="preserve">- укрепление доверия к другим людям; </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 развитие доброжелательности и эмоциональной отзывчивости, понимания других людей и сопереживания им.</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Внеурочная деятельность организуется по направлениям развития личности: спортивно-оздоровительное, нравственное, социальное, общекультурное. Организация внеурочной д</w:t>
      </w:r>
      <w:r w:rsidR="00A74C03">
        <w:rPr>
          <w:rFonts w:ascii="Times New Roman" w:hAnsi="Times New Roman" w:cs="Times New Roman"/>
          <w:sz w:val="24"/>
          <w:szCs w:val="24"/>
        </w:rPr>
        <w:t>еятельности</w:t>
      </w:r>
      <w:r w:rsidRPr="000443C4">
        <w:rPr>
          <w:rFonts w:ascii="Times New Roman" w:hAnsi="Times New Roman" w:cs="Times New Roman"/>
          <w:sz w:val="24"/>
          <w:szCs w:val="24"/>
        </w:rPr>
        <w:t xml:space="preserve"> в рамках реализации основной образовательной программы начального общего образования осуществляется в соответствии с нормативными документами:</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 Закон РФ № 273- ФЗ «Об образовании в Российской Федерации» от 29.12.2012(ст.14, п.5; ст.15);</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 Приказ Министерства образования и науки РФ «Об утверждении и введении в действие ФГОС начального общего образования» от 06.10.2009г.  №373;</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 Приказ Министерства образования и науки РФ « Об утверждении и введении в действие федерального государственного образовательного стандарта основного общего образования» от 17 декабря 2010 г. № 1897 .</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 «Санитарно-эпидемиологические требования к условиям и организации обучения в общеобразовательных учреждениях», утверждённых Постановлением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г. № 189;</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Принципы внеурочной деятельности:</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-включение учащегося в активную деятельность;</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-доступность и наглядность</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-Связь теории с практикой</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-Учет индивидуальных и возрастных особенностей</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-Целенаправленность и последовательность деятельности (от простого к сложному)</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В соответствии с требованиями Стандарта внеурочная деятельность организуется по направлениям развития личности.</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lastRenderedPageBreak/>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школьное научное общество, олимпиады, конкурсы, соревнования, поисковые и научные исследования, общественно полезные практики, социальное проектирование и т. д. При организации внеурочной деятельности в гимназии могут использоваться возможности учреждений дополнительного образования, культуры, спорта и других организаций. В период каникул для продолжения внеурочной деятельности могут использоваться возможности каникулярных школ по интересам.</w:t>
      </w:r>
    </w:p>
    <w:p w:rsidR="005C4C9A" w:rsidRPr="000443C4" w:rsidRDefault="005C4C9A" w:rsidP="00A507C3">
      <w:pPr>
        <w:spacing w:after="0" w:line="240" w:lineRule="auto"/>
        <w:ind w:firstLine="567"/>
        <w:jc w:val="both"/>
        <w:rPr>
          <w:rFonts w:ascii="Times New Roman" w:hAnsi="Times New Roman" w:cs="Times New Roman"/>
          <w:b/>
          <w:i/>
          <w:sz w:val="24"/>
          <w:szCs w:val="24"/>
        </w:rPr>
      </w:pPr>
      <w:r w:rsidRPr="000443C4">
        <w:rPr>
          <w:rFonts w:ascii="Times New Roman" w:hAnsi="Times New Roman" w:cs="Times New Roman"/>
          <w:b/>
          <w:sz w:val="24"/>
          <w:szCs w:val="24"/>
        </w:rPr>
        <w:t>Основные направления  внеурочной деятельности:</w:t>
      </w:r>
    </w:p>
    <w:p w:rsidR="005C4C9A" w:rsidRPr="000443C4" w:rsidRDefault="00A74C03" w:rsidP="00A507C3">
      <w:pPr>
        <w:spacing w:after="0" w:line="240" w:lineRule="auto"/>
        <w:ind w:firstLine="567"/>
        <w:jc w:val="both"/>
        <w:rPr>
          <w:rFonts w:ascii="Times New Roman" w:hAnsi="Times New Roman" w:cs="Times New Roman"/>
          <w:i/>
          <w:sz w:val="24"/>
          <w:szCs w:val="24"/>
        </w:rPr>
      </w:pPr>
      <w:r>
        <w:rPr>
          <w:rFonts w:ascii="Times New Roman" w:hAnsi="Times New Roman" w:cs="Times New Roman"/>
          <w:sz w:val="24"/>
          <w:szCs w:val="24"/>
        </w:rPr>
        <w:t>Д</w:t>
      </w:r>
      <w:r w:rsidR="005C4C9A" w:rsidRPr="000443C4">
        <w:rPr>
          <w:rFonts w:ascii="Times New Roman" w:hAnsi="Times New Roman" w:cs="Times New Roman"/>
          <w:sz w:val="24"/>
          <w:szCs w:val="24"/>
        </w:rPr>
        <w:t>уховно-нравственное;</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Общекультурное;</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Общеинтеллектуальное</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Социальное</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sz w:val="24"/>
          <w:szCs w:val="24"/>
        </w:rPr>
        <w:t>Спортивно-оздоровительное</w:t>
      </w:r>
    </w:p>
    <w:p w:rsidR="005C4C9A" w:rsidRPr="000443C4" w:rsidRDefault="00A74C03" w:rsidP="00A507C3">
      <w:pPr>
        <w:spacing w:after="0" w:line="240" w:lineRule="auto"/>
        <w:ind w:firstLine="567"/>
        <w:jc w:val="both"/>
        <w:rPr>
          <w:rFonts w:ascii="Times New Roman" w:hAnsi="Times New Roman" w:cs="Times New Roman"/>
          <w:i/>
          <w:sz w:val="24"/>
          <w:szCs w:val="24"/>
        </w:rPr>
      </w:pPr>
      <w:r>
        <w:rPr>
          <w:rFonts w:ascii="Times New Roman" w:hAnsi="Times New Roman" w:cs="Times New Roman"/>
          <w:b/>
          <w:sz w:val="24"/>
          <w:szCs w:val="24"/>
        </w:rPr>
        <w:t>Д</w:t>
      </w:r>
      <w:r w:rsidR="005C4C9A" w:rsidRPr="000443C4">
        <w:rPr>
          <w:rFonts w:ascii="Times New Roman" w:hAnsi="Times New Roman" w:cs="Times New Roman"/>
          <w:b/>
          <w:sz w:val="24"/>
          <w:szCs w:val="24"/>
        </w:rPr>
        <w:t xml:space="preserve">уховно-нравственное направление внеурочной деятельности </w:t>
      </w:r>
      <w:r>
        <w:rPr>
          <w:rFonts w:ascii="Times New Roman" w:hAnsi="Times New Roman" w:cs="Times New Roman"/>
          <w:sz w:val="24"/>
          <w:szCs w:val="24"/>
        </w:rPr>
        <w:t>:с</w:t>
      </w:r>
      <w:r w:rsidR="005C4C9A" w:rsidRPr="000443C4">
        <w:rPr>
          <w:rFonts w:ascii="Times New Roman" w:hAnsi="Times New Roman" w:cs="Times New Roman"/>
          <w:sz w:val="24"/>
          <w:szCs w:val="24"/>
        </w:rPr>
        <w:t>одержание программ курсов обеспечивает присвоение обучающимся с ОВЗ системы ценностей, получение опыта определения актуальных  для них смысложизненных и нравственных проблем, приобретение опыта индивидуального и совместного смыслопорождения.</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b/>
          <w:sz w:val="24"/>
          <w:szCs w:val="24"/>
        </w:rPr>
        <w:t xml:space="preserve">Общекультурное направление </w:t>
      </w:r>
      <w:r w:rsidRPr="000443C4">
        <w:rPr>
          <w:rFonts w:ascii="Times New Roman" w:hAnsi="Times New Roman" w:cs="Times New Roman"/>
          <w:sz w:val="24"/>
          <w:szCs w:val="24"/>
        </w:rPr>
        <w:t>внеурочной деятельности  предполагает формирование у обучающихся с ОВЗ; способности к ориентировке в пространстве культуры (общечеловеческая культура, национальная, семейные традиции)а так же предполагает освоение обучающимися этических норм, эталонов. Развитие умений в бытовой и культурно- досуговой сферах.</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b/>
          <w:sz w:val="24"/>
          <w:szCs w:val="24"/>
        </w:rPr>
        <w:t xml:space="preserve">Общеинтеллектуальное </w:t>
      </w:r>
      <w:r w:rsidRPr="000443C4">
        <w:rPr>
          <w:rFonts w:ascii="Times New Roman" w:hAnsi="Times New Roman" w:cs="Times New Roman"/>
          <w:sz w:val="24"/>
          <w:szCs w:val="24"/>
        </w:rPr>
        <w:t>направление  внеурочной деятельности предполагает формирование у обучающихся интеллектуальных умений, связанных с выбором стратегии решения познавательных задач, способностей наблюдать, сравнивать. Данные курсы направлены на достижения планируемых результатов формирования личностных. познавательных, регулятивных и коммуникативных универсальных учебных действий.</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b/>
          <w:sz w:val="24"/>
          <w:szCs w:val="24"/>
        </w:rPr>
        <w:t>Социальное</w:t>
      </w:r>
      <w:r w:rsidRPr="000443C4">
        <w:rPr>
          <w:rFonts w:ascii="Times New Roman" w:hAnsi="Times New Roman" w:cs="Times New Roman"/>
          <w:sz w:val="24"/>
          <w:szCs w:val="24"/>
        </w:rPr>
        <w:t xml:space="preserve"> направление дает возможность развития у ребенка с ОВЗ навыков общения ,присвоение и отработку им различных социальных ролей .приобщение к ценностям гражданственности</w:t>
      </w:r>
    </w:p>
    <w:p w:rsidR="005C4C9A" w:rsidRPr="000443C4" w:rsidRDefault="005C4C9A" w:rsidP="00A507C3">
      <w:pPr>
        <w:spacing w:after="0" w:line="240" w:lineRule="auto"/>
        <w:ind w:firstLine="567"/>
        <w:jc w:val="both"/>
        <w:rPr>
          <w:rFonts w:ascii="Times New Roman" w:hAnsi="Times New Roman" w:cs="Times New Roman"/>
          <w:i/>
          <w:sz w:val="24"/>
          <w:szCs w:val="24"/>
        </w:rPr>
      </w:pPr>
      <w:r w:rsidRPr="000443C4">
        <w:rPr>
          <w:rFonts w:ascii="Times New Roman" w:hAnsi="Times New Roman" w:cs="Times New Roman"/>
          <w:b/>
          <w:sz w:val="24"/>
          <w:szCs w:val="24"/>
        </w:rPr>
        <w:t>Спортивно-</w:t>
      </w:r>
      <w:r w:rsidR="00A507C3" w:rsidRPr="000443C4">
        <w:rPr>
          <w:rFonts w:ascii="Times New Roman" w:hAnsi="Times New Roman" w:cs="Times New Roman"/>
          <w:b/>
          <w:sz w:val="24"/>
          <w:szCs w:val="24"/>
        </w:rPr>
        <w:t>оздоровительное</w:t>
      </w:r>
      <w:r w:rsidRPr="000443C4">
        <w:rPr>
          <w:rFonts w:ascii="Times New Roman" w:hAnsi="Times New Roman" w:cs="Times New Roman"/>
          <w:sz w:val="24"/>
          <w:szCs w:val="24"/>
        </w:rPr>
        <w:t xml:space="preserve">  направление внеурочной деятельности предполагает приобщение обучающегося к ценностям здорового образа жизни, создание условий для сохранения и укрепления здоровья, включение обучающегося в спортивно- зрелищные мероприятия.</w:t>
      </w:r>
    </w:p>
    <w:p w:rsidR="005C4C9A" w:rsidRDefault="005C4C9A" w:rsidP="00A507C3">
      <w:pPr>
        <w:spacing w:after="0" w:line="240" w:lineRule="auto"/>
        <w:ind w:firstLine="567"/>
        <w:jc w:val="both"/>
        <w:rPr>
          <w:rFonts w:ascii="Times New Roman" w:hAnsi="Times New Roman" w:cs="Times New Roman"/>
          <w:sz w:val="24"/>
          <w:szCs w:val="24"/>
        </w:rPr>
      </w:pPr>
      <w:r w:rsidRPr="000443C4">
        <w:rPr>
          <w:rFonts w:ascii="Times New Roman" w:hAnsi="Times New Roman" w:cs="Times New Roman"/>
          <w:sz w:val="24"/>
          <w:szCs w:val="24"/>
        </w:rPr>
        <w:t>Коррекционно-развивающая область является обязательной частью внеурочной деятельности, поддерживающей процесс освоения содержания АООП начального общего образования обучающихся с РАС.</w:t>
      </w:r>
    </w:p>
    <w:p w:rsidR="00A74C03" w:rsidRPr="000443C4" w:rsidRDefault="00A74C03" w:rsidP="00C30991">
      <w:pPr>
        <w:spacing w:after="0" w:line="240" w:lineRule="auto"/>
        <w:jc w:val="both"/>
        <w:rPr>
          <w:rFonts w:ascii="Times New Roman" w:hAnsi="Times New Roman" w:cs="Times New Roman"/>
          <w:i/>
          <w:sz w:val="24"/>
          <w:szCs w:val="24"/>
        </w:rPr>
      </w:pPr>
    </w:p>
    <w:p w:rsidR="005C4C9A" w:rsidRDefault="00A74C03" w:rsidP="00C30991">
      <w:pPr>
        <w:spacing w:after="0" w:line="240" w:lineRule="auto"/>
        <w:ind w:left="708"/>
        <w:jc w:val="center"/>
        <w:rPr>
          <w:rFonts w:ascii="Times New Roman" w:hAnsi="Times New Roman" w:cs="Times New Roman"/>
          <w:b/>
          <w:color w:val="auto"/>
          <w:sz w:val="24"/>
          <w:szCs w:val="24"/>
        </w:rPr>
      </w:pPr>
      <w:r>
        <w:rPr>
          <w:rFonts w:ascii="Times New Roman" w:hAnsi="Times New Roman" w:cs="Times New Roman"/>
          <w:b/>
          <w:color w:val="auto"/>
          <w:sz w:val="24"/>
          <w:szCs w:val="24"/>
        </w:rPr>
        <w:t>3.</w:t>
      </w:r>
      <w:r w:rsidR="005C4C9A" w:rsidRPr="0005466A">
        <w:rPr>
          <w:rFonts w:ascii="Times New Roman" w:hAnsi="Times New Roman" w:cs="Times New Roman"/>
          <w:b/>
          <w:color w:val="auto"/>
          <w:sz w:val="24"/>
          <w:szCs w:val="24"/>
        </w:rPr>
        <w:t>ОРГАНИЗАЦИОННЫЙ РАЗДЕЛ</w:t>
      </w:r>
    </w:p>
    <w:p w:rsidR="005C4C9A" w:rsidRDefault="005C4C9A" w:rsidP="00C30991">
      <w:pPr>
        <w:spacing w:after="0"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3.1 Учебный пл</w:t>
      </w:r>
      <w:r w:rsidR="00A74C03">
        <w:rPr>
          <w:rFonts w:ascii="Times New Roman" w:hAnsi="Times New Roman" w:cs="Times New Roman"/>
          <w:b/>
          <w:color w:val="auto"/>
          <w:sz w:val="24"/>
          <w:szCs w:val="24"/>
        </w:rPr>
        <w:t xml:space="preserve">ан </w:t>
      </w:r>
    </w:p>
    <w:p w:rsidR="005C4C9A" w:rsidRPr="00A74C03" w:rsidRDefault="005C4C9A" w:rsidP="005C4C9A">
      <w:pPr>
        <w:spacing w:after="0" w:line="240" w:lineRule="auto"/>
        <w:ind w:firstLine="708"/>
        <w:jc w:val="both"/>
        <w:rPr>
          <w:rFonts w:ascii="Times New Roman" w:hAnsi="Times New Roman" w:cs="Times New Roman"/>
          <w:bCs/>
          <w:sz w:val="24"/>
          <w:szCs w:val="24"/>
        </w:rPr>
      </w:pP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Cs/>
          <w:color w:val="auto"/>
          <w:kern w:val="0"/>
          <w:sz w:val="24"/>
          <w:szCs w:val="24"/>
          <w:lang w:eastAsia="ru-RU"/>
        </w:rPr>
      </w:pPr>
      <w:r w:rsidRPr="00A74C03">
        <w:rPr>
          <w:rFonts w:ascii="Times New Roman" w:eastAsia="Times New Roman" w:hAnsi="Times New Roman" w:cs="Times New Roman"/>
          <w:bCs/>
          <w:color w:val="auto"/>
          <w:kern w:val="0"/>
          <w:sz w:val="24"/>
          <w:szCs w:val="24"/>
          <w:lang w:eastAsia="ru-RU"/>
        </w:rPr>
        <w:t xml:space="preserve">Государственное казенное общеобразовательное учреждение Ростовской области «Новочеркасская специальная школа-интернат №1» реализует адаптированную основную общеобразовательную программу начального общего образования обучающихся с расстройствами аутистического спектра  </w:t>
      </w:r>
      <w:r>
        <w:rPr>
          <w:rFonts w:ascii="Times New Roman" w:eastAsia="Times New Roman" w:hAnsi="Times New Roman" w:cs="Times New Roman"/>
          <w:bCs/>
          <w:color w:val="auto"/>
          <w:kern w:val="0"/>
          <w:sz w:val="24"/>
          <w:szCs w:val="24"/>
          <w:lang w:eastAsia="ru-RU"/>
        </w:rPr>
        <w:t xml:space="preserve"> (вариант</w:t>
      </w:r>
      <w:r w:rsidRPr="00A74C03">
        <w:rPr>
          <w:rFonts w:ascii="Times New Roman" w:eastAsia="Times New Roman" w:hAnsi="Times New Roman" w:cs="Times New Roman"/>
          <w:bCs/>
          <w:color w:val="auto"/>
          <w:kern w:val="0"/>
          <w:sz w:val="24"/>
          <w:szCs w:val="24"/>
          <w:lang w:eastAsia="ru-RU"/>
        </w:rPr>
        <w:t xml:space="preserve"> 8.4) в рамках Федерального государственного образовательного стандарта образования обучающихся с умственной отсталостью (интеллектуальными нарушениями), с 6-летним сроком обучения.</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Cs/>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 Учебный план разработан на основе </w:t>
      </w:r>
      <w:r w:rsidRPr="00A74C03">
        <w:rPr>
          <w:rFonts w:ascii="Times New Roman" w:eastAsia="Times New Roman" w:hAnsi="Times New Roman" w:cs="Times New Roman"/>
          <w:bCs/>
          <w:color w:val="auto"/>
          <w:kern w:val="0"/>
          <w:sz w:val="24"/>
          <w:szCs w:val="24"/>
          <w:lang w:eastAsia="ru-RU"/>
        </w:rPr>
        <w:t>федерального государственного образовательного стандарта начального общего образования обучающихся с ограниченными возможностями здоровья</w:t>
      </w:r>
      <w:r w:rsidRPr="00A74C03">
        <w:rPr>
          <w:rFonts w:ascii="Times New Roman" w:eastAsia="Times New Roman" w:hAnsi="Times New Roman" w:cs="Times New Roman"/>
          <w:color w:val="auto"/>
          <w:kern w:val="0"/>
          <w:sz w:val="24"/>
          <w:szCs w:val="24"/>
          <w:lang w:eastAsia="ru-RU"/>
        </w:rPr>
        <w:t xml:space="preserve">, утвержденного приказом </w:t>
      </w:r>
      <w:r w:rsidRPr="00A74C03">
        <w:rPr>
          <w:rFonts w:ascii="Times New Roman" w:eastAsia="Times New Roman" w:hAnsi="Times New Roman" w:cs="Times New Roman"/>
          <w:bCs/>
          <w:color w:val="auto"/>
          <w:kern w:val="0"/>
          <w:sz w:val="24"/>
          <w:szCs w:val="24"/>
          <w:lang w:eastAsia="ru-RU"/>
        </w:rPr>
        <w:t>Минобрнауки России от 19 декабря 2014 года № 1598,</w:t>
      </w:r>
      <w:r w:rsidRPr="00A74C03">
        <w:rPr>
          <w:rFonts w:ascii="Times New Roman" w:eastAsia="Times New Roman" w:hAnsi="Times New Roman" w:cs="Times New Roman"/>
          <w:color w:val="auto"/>
          <w:kern w:val="0"/>
          <w:sz w:val="24"/>
          <w:szCs w:val="24"/>
          <w:lang w:eastAsia="ru-RU"/>
        </w:rPr>
        <w:t xml:space="preserve"> с учетом </w:t>
      </w:r>
      <w:r w:rsidRPr="00A74C03">
        <w:rPr>
          <w:rFonts w:ascii="Times New Roman" w:eastAsia="Times New Roman" w:hAnsi="Times New Roman" w:cs="Times New Roman"/>
          <w:bCs/>
          <w:color w:val="auto"/>
          <w:kern w:val="0"/>
          <w:sz w:val="24"/>
          <w:szCs w:val="24"/>
          <w:lang w:eastAsia="ru-RU"/>
        </w:rPr>
        <w:t xml:space="preserve">санитарно-эпидемиологических правил и нормативов </w:t>
      </w:r>
      <w:hyperlink w:anchor="sub_1000" w:history="1">
        <w:r w:rsidRPr="00A74C03">
          <w:rPr>
            <w:rFonts w:ascii="Times New Roman" w:eastAsia="Times New Roman" w:hAnsi="Times New Roman" w:cs="Times New Roman"/>
            <w:bCs/>
            <w:color w:val="auto"/>
            <w:kern w:val="0"/>
            <w:sz w:val="24"/>
            <w:szCs w:val="24"/>
            <w:lang w:eastAsia="ru-RU"/>
          </w:rPr>
          <w:t>СанПиН 2.4.2.3286-15</w:t>
        </w:r>
      </w:hyperlink>
      <w:r w:rsidRPr="00A74C03">
        <w:rPr>
          <w:rFonts w:ascii="Times New Roman" w:eastAsia="Times New Roman" w:hAnsi="Times New Roman" w:cs="Times New Roman"/>
          <w:bCs/>
          <w:color w:val="auto"/>
          <w:kern w:val="0"/>
          <w:sz w:val="24"/>
          <w:szCs w:val="24"/>
          <w:lang w:eastAsia="ru-RU"/>
        </w:rPr>
        <w:t xml:space="preserve"> «Санитар</w:t>
      </w:r>
      <w:r w:rsidRPr="00A74C03">
        <w:rPr>
          <w:rFonts w:ascii="Times New Roman" w:eastAsia="Times New Roman" w:hAnsi="Times New Roman" w:cs="Times New Roman"/>
          <w:bCs/>
          <w:color w:val="auto"/>
          <w:kern w:val="0"/>
          <w:sz w:val="24"/>
          <w:szCs w:val="24"/>
          <w:lang w:eastAsia="ru-RU"/>
        </w:rPr>
        <w:lastRenderedPageBreak/>
        <w:t xml:space="preserve">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 соответствии с Приказом министерства общего и профессионального образования РО от 28.02.2017 №108 «Об утверждении Примерных региональных учебных планов начального общего образования в рамках ФГОС для обучающихся с ограниченными возможностями здоровья (с РАС)». </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Cs/>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Учебный план фиксирует максимальный объём учебной нагрузки обучающихся, состав учебных предметов федерального государственного образовательного стандарта начального общего образования </w:t>
      </w:r>
      <w:r w:rsidRPr="00A74C03">
        <w:rPr>
          <w:rFonts w:ascii="Times New Roman" w:eastAsia="Times New Roman" w:hAnsi="Times New Roman" w:cs="Times New Roman"/>
          <w:bCs/>
          <w:color w:val="auto"/>
          <w:kern w:val="0"/>
          <w:sz w:val="24"/>
          <w:szCs w:val="24"/>
          <w:lang w:eastAsia="ru-RU"/>
        </w:rPr>
        <w:t>обучающихся с ограниченными возможностями здоровья</w:t>
      </w:r>
      <w:r w:rsidRPr="00A74C03">
        <w:rPr>
          <w:rFonts w:ascii="Times New Roman" w:eastAsia="Times New Roman" w:hAnsi="Times New Roman" w:cs="Times New Roman"/>
          <w:color w:val="auto"/>
          <w:kern w:val="0"/>
          <w:sz w:val="24"/>
          <w:szCs w:val="24"/>
          <w:lang w:eastAsia="ru-RU"/>
        </w:rPr>
        <w:t>; определяет ч</w:t>
      </w:r>
      <w:r w:rsidRPr="00A74C03">
        <w:rPr>
          <w:rFonts w:ascii="Times New Roman" w:eastAsia="Times New Roman" w:hAnsi="Times New Roman" w:cs="Times New Roman"/>
          <w:bCs/>
          <w:color w:val="auto"/>
          <w:kern w:val="0"/>
          <w:sz w:val="24"/>
          <w:szCs w:val="24"/>
          <w:lang w:eastAsia="ru-RU"/>
        </w:rPr>
        <w:t>асть, формируемую участниками образовательных отношений</w:t>
      </w:r>
      <w:r w:rsidRPr="00A74C03">
        <w:rPr>
          <w:rFonts w:ascii="Times New Roman" w:eastAsia="Times New Roman" w:hAnsi="Times New Roman" w:cs="Times New Roman"/>
          <w:color w:val="auto"/>
          <w:kern w:val="0"/>
          <w:sz w:val="24"/>
          <w:szCs w:val="24"/>
          <w:lang w:eastAsia="ru-RU"/>
        </w:rPr>
        <w:t>; распределяет учебное время, отводимое на освоение содержания образования по классам и учебным предметам.</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Учебный план представляет собой организационный компонент реализации образовательных программ начального общего образования, отражает обязательность единого образовательного пространства, обеспечивает доступность получения качественного образования в соответствии с требованиями ФГОС.</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Учебный план – нормативный правовой документ, устанавливающий перечень учебных предметов, курсов, дисциплин и объем учебного времени, отводимого на их изучение по уровням общего образования и классам (годам) обучения, формы промежуточной аттестации обучающихся.</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Учебный план отражает цели и задачи образовательной программы начального общего образования образовательной организации, ориентированной на достижение учащимися личностных и предметных результатов в соответствии с требованиями ФГОС.</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В ходе освоения учащимися учебных программ формируются базовые основы начального общего образования, создается фундамент для освоения программ основного общего образования:</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C30991" w:rsidRPr="00A74C03" w:rsidRDefault="00C30991"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b/>
          <w:i/>
          <w:color w:val="auto"/>
          <w:kern w:val="0"/>
          <w:sz w:val="24"/>
          <w:szCs w:val="24"/>
          <w:lang w:eastAsia="ru-RU"/>
        </w:rPr>
        <w:t>Обязательная часть и часть, формируемая участниками образовательных отношений,</w:t>
      </w:r>
      <w:r w:rsidRPr="00A74C03">
        <w:rPr>
          <w:rFonts w:ascii="Times New Roman" w:eastAsia="Times New Roman" w:hAnsi="Times New Roman" w:cs="Times New Roman"/>
          <w:color w:val="auto"/>
          <w:kern w:val="0"/>
          <w:sz w:val="24"/>
          <w:szCs w:val="24"/>
          <w:lang w:eastAsia="ru-RU"/>
        </w:rPr>
        <w:t xml:space="preserve"> отражают содержание образования, которое обеспечивает духовно-нравственное формирование учащихся, их личностный рост:</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формирование гражданской идентичности обучающихся, приобщение их к общекультурным, национальным и этнокультурным ценностям;</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готовность обучающихся к продолжению образования на уровне основного общего образования, их приобщение к информационным технологиям;</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формирование здорового образа жизни, элементарных правил поведения в экстремальных ситуациях;</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личностное развитие обучающегося в соответствии с его индивидуальностью.</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Содержание образования на уровне начального общего образования реализуется преимущественно за счет введения учебных предметов, обеспечивающих целостное восприятие мира. Организация учебной деятельности осуществляется на основе системно-деятельностного и дифференцированного подходов, а система оценки обеспечивает индивидуальные достижения учащихся.</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Учебный план включает все предметные области в соответствии с требованиями ФГОС начального общего образования.</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Асинхронное развитие у детей с РАС определяет наличие особых образовательных потребностей, реализация которых осуществляется не только в ходе общеобразовательной подго</w:t>
      </w:r>
      <w:r w:rsidRPr="00A74C03">
        <w:rPr>
          <w:rFonts w:ascii="Times New Roman" w:eastAsia="Times New Roman" w:hAnsi="Times New Roman" w:cs="Times New Roman"/>
          <w:color w:val="auto"/>
          <w:kern w:val="0"/>
          <w:sz w:val="24"/>
          <w:szCs w:val="24"/>
          <w:lang w:eastAsia="ru-RU"/>
        </w:rPr>
        <w:lastRenderedPageBreak/>
        <w:t xml:space="preserve">товки, но и в процессе коррекционной работы. В соответствии с ч.2 ст.79 и ч.3 ст.79 Федерального закона №273-ФЗ «Об образовании в Российской Федерации» для обучающихся с ограниченными возможностями здоровья создаются специальные условия для получения образования, включающие в себя проведение групповых и индивидуальных коррекционных занятий. </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Продолжительность учебного года для каждого класса определяется календарным учебным графиком, в соответствии с которым утверждаются объемы учебных программ, график промежуточной аттестации, график учебных и календарных дней, расписание учебных занятий. Учебные предметы и формы промежуточной аттестации, учащихся ежегодно определяются решением Педагогического совета и утверждаются приказом директора на основе нормативного локального акта - «Положение о формах, периодичности и порядке проведения текущего контроля успеваемости и промежуточной аттестации обучающихся».</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Примерные формы проведения промежуточной аттестации учащихся: контрольные работы, тесты, компьютерное тестирование, диктанты, проверочные работы.</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Продолжительность учебного года для обучающихся 1 класса, дополнительных 1 классов составляет 33 учебные недели; для обучающихся других классов – не менее 34 учебных недель. Продолжительность каникул в течение учебного года составляет не менее 30 календарных дней, летом – не менее 8 недель. </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Обучение в дополнительном и первом классе осуществляется с соблюдением следующих дополнительных требований:</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использование «ступенчатого» режима обучения в первом полугодии (в сентябре, октябре - по 3 урока в день до 35 минут каждый, в ноябре-декабре - по 4 урока до 35 минут каждый; январь - май - по 4 урока до 40 минут каждый);</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обучение проводится без балльного оценивания знаний обучающихся и домашних заданий;</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организуются дополнительные недельные каникулы в середине третьей четверти при традиционном режиме обучения.</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Учебные занятия проводятся по 5-дневной учебной неделе и только в первую смену.</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Учебные занятия начинаются в 9 часов. Проведение нулевых уроков не допускается. Число уроков в день:</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для обучающихся I-х классов – не должно превышать 4 уроков и один день в неделю – не более 5 уроков, за счет урока физической культуры;</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для обучающихся II – IV классов – не более 5 уроков.</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Продолжительность учебных занятий не превышает 40 минут</w:t>
      </w:r>
    </w:p>
    <w:p w:rsid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Специфика учебного плана определяется тем, что содержание образования детей с РАС, особенно на начальном этапе, не идентично образовательной программе общего образования. Содержание специального образования включает фундаментальное ядро содержания общего образования, коррекционную работу, образовательно-воспитательную работу и внеурочную деятельность.</w:t>
      </w:r>
    </w:p>
    <w:p w:rsidR="00C30991" w:rsidRPr="00A74C03" w:rsidRDefault="00C30991"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p>
    <w:p w:rsidR="00A74C03" w:rsidRPr="00A74C03" w:rsidRDefault="00A74C03" w:rsidP="00A74C03">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Вариант 8.4</w:t>
      </w:r>
      <w:r w:rsidRPr="00A74C03">
        <w:rPr>
          <w:rFonts w:ascii="Times New Roman" w:eastAsia="Times New Roman" w:hAnsi="Times New Roman" w:cs="Times New Roman"/>
          <w:color w:val="auto"/>
          <w:kern w:val="0"/>
          <w:sz w:val="24"/>
          <w:szCs w:val="24"/>
          <w:lang w:eastAsia="ru-RU"/>
        </w:rPr>
        <w:t xml:space="preserve"> предназначен для образования детей с РАС, имеющих, дополнительные тяжелые множественные нарушения развития (ТМНР): умственную отсталость в умеренной, тяжелой или глубокой степени, которая может сочетаться с нарушениями зрения, опорно-двигательного аппарата, и быть различной степени тяжести, быть осложнена текущими соматическими заболеваниями и психическими расстройствами. </w:t>
      </w:r>
    </w:p>
    <w:p w:rsidR="00A74C03" w:rsidRPr="00A74C03" w:rsidRDefault="00A74C03" w:rsidP="00A74C03">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Достижения планируемых результатов освоения АООП НОО определяются по завершению обучения по СИПР.</w:t>
      </w:r>
    </w:p>
    <w:p w:rsidR="00A74C03" w:rsidRPr="00A74C03" w:rsidRDefault="00A74C03" w:rsidP="00A74C03">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Обязательная часть СИПР составляет – 60%, а часть, формируемая участниками образовательного процесса – 40% от общего объема.</w:t>
      </w:r>
    </w:p>
    <w:p w:rsidR="00A74C03" w:rsidRPr="00A74C03" w:rsidRDefault="00A74C03" w:rsidP="00A74C03">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В отдельных случаях соотношение объема обязательной части СИПР и части, формируемой участниками образовательного процесса, определяется индивидуальными образовательными возможностями обучающегося.</w:t>
      </w:r>
    </w:p>
    <w:p w:rsidR="00A74C03" w:rsidRPr="00A74C03" w:rsidRDefault="00A74C03" w:rsidP="00A74C03">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A74C03" w:rsidRPr="00A74C03" w:rsidRDefault="00A74C03" w:rsidP="00A74C03">
      <w:pPr>
        <w:suppressAutoHyphens w:val="0"/>
        <w:spacing w:after="0" w:line="240" w:lineRule="auto"/>
        <w:ind w:firstLine="567"/>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lastRenderedPageBreak/>
        <w:t>Содержание учебной деятельности</w:t>
      </w:r>
      <w:r w:rsidRPr="00A74C03">
        <w:rPr>
          <w:rFonts w:ascii="Times New Roman" w:eastAsia="Times New Roman" w:hAnsi="Times New Roman" w:cs="Times New Roman"/>
          <w:color w:val="auto"/>
          <w:kern w:val="0"/>
          <w:sz w:val="24"/>
          <w:szCs w:val="24"/>
          <w:lang w:eastAsia="ru-RU"/>
        </w:rPr>
        <w:t>.</w:t>
      </w:r>
    </w:p>
    <w:p w:rsidR="00A74C03" w:rsidRPr="00A74C03" w:rsidRDefault="00A74C03" w:rsidP="00A74C03">
      <w:pPr>
        <w:suppressAutoHyphens w:val="0"/>
        <w:spacing w:after="0" w:line="240" w:lineRule="auto"/>
        <w:ind w:firstLine="567"/>
        <w:jc w:val="center"/>
        <w:rPr>
          <w:rFonts w:ascii="Times New Roman" w:eastAsia="Times New Roman" w:hAnsi="Times New Roman" w:cs="Times New Roman"/>
          <w:color w:val="auto"/>
          <w:kern w:val="0"/>
          <w:sz w:val="24"/>
          <w:szCs w:val="24"/>
          <w:lang w:eastAsia="ru-RU"/>
        </w:rPr>
      </w:pPr>
    </w:p>
    <w:p w:rsidR="00A74C03" w:rsidRPr="00A74C03" w:rsidRDefault="00A74C03" w:rsidP="00A74C03">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Вариант 8.4.</w:t>
      </w:r>
      <w:r w:rsidRPr="00A74C03">
        <w:rPr>
          <w:rFonts w:ascii="Times New Roman" w:eastAsia="Times New Roman" w:hAnsi="Times New Roman" w:cs="Times New Roman"/>
          <w:color w:val="auto"/>
          <w:kern w:val="0"/>
          <w:sz w:val="24"/>
          <w:szCs w:val="24"/>
          <w:lang w:eastAsia="ru-RU"/>
        </w:rPr>
        <w:t xml:space="preserve"> предполагает, что обучающийся с РАС, осложненными умственной отсталостью (умеренной, тяжелой, глубокой, тяжелыми и множественными нарушениями развития)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дополнительных ограничений по возможностям здоровья, в пролонгированные сроки. Данный вариант предполагает пролонгированные сроки обучения: шесть лет (два первые подготовительные, 1 -4 классы).</w:t>
      </w:r>
    </w:p>
    <w:p w:rsidR="00A74C03" w:rsidRPr="00A74C03" w:rsidRDefault="00A74C03" w:rsidP="00A74C03">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В связи с особыми образовательными потребностями обучающихся с РАС и испытываемыми ими трудностями социального взаимодействия данный вариант АООП предполагает постепенное включение детей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 </w:t>
      </w:r>
    </w:p>
    <w:p w:rsidR="00A74C03" w:rsidRPr="00A74C03" w:rsidRDefault="00A74C03" w:rsidP="00A74C03">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На основе данного варианта разрабатывается специальная индивидуальная программа развития (СИПР), учитывающая индивидуальные образовательные потребности обучающегося.</w:t>
      </w:r>
    </w:p>
    <w:p w:rsidR="00A74C03" w:rsidRPr="00A74C03" w:rsidRDefault="00A74C03" w:rsidP="00A74C03">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детей со сверстниками и взрослыми.</w:t>
      </w:r>
    </w:p>
    <w:p w:rsidR="00A74C03" w:rsidRPr="00A74C03" w:rsidRDefault="00A74C03" w:rsidP="00A74C03">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A74C03" w:rsidRPr="00A74C03" w:rsidRDefault="00A74C03" w:rsidP="00A74C03">
      <w:pPr>
        <w:suppressAutoHyphens w:val="0"/>
        <w:spacing w:after="0" w:line="240" w:lineRule="auto"/>
        <w:ind w:firstLine="709"/>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коммуникации.</w:t>
      </w:r>
    </w:p>
    <w:p w:rsidR="00A74C03" w:rsidRPr="00A74C03" w:rsidRDefault="00A74C03" w:rsidP="00A74C03">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Учебный план включает </w:t>
      </w:r>
      <w:r w:rsidRPr="00A74C03">
        <w:rPr>
          <w:rFonts w:ascii="Times New Roman" w:eastAsia="Times New Roman" w:hAnsi="Times New Roman" w:cs="Times New Roman"/>
          <w:b/>
          <w:color w:val="auto"/>
          <w:kern w:val="0"/>
          <w:sz w:val="24"/>
          <w:szCs w:val="24"/>
          <w:lang w:eastAsia="ru-RU"/>
        </w:rPr>
        <w:t>обязательную часть учебного плана</w:t>
      </w:r>
      <w:r w:rsidRPr="00A74C03">
        <w:rPr>
          <w:rFonts w:ascii="Times New Roman" w:eastAsia="Times New Roman" w:hAnsi="Times New Roman" w:cs="Times New Roman"/>
          <w:color w:val="auto"/>
          <w:kern w:val="0"/>
          <w:sz w:val="24"/>
          <w:szCs w:val="24"/>
          <w:lang w:eastAsia="ru-RU"/>
        </w:rPr>
        <w:t xml:space="preserve"> </w:t>
      </w:r>
      <w:r w:rsidRPr="00A74C03">
        <w:rPr>
          <w:rFonts w:ascii="Times New Roman" w:eastAsia="Times New Roman" w:hAnsi="Times New Roman" w:cs="Times New Roman"/>
          <w:b/>
          <w:color w:val="auto"/>
          <w:kern w:val="0"/>
          <w:sz w:val="24"/>
          <w:szCs w:val="24"/>
          <w:lang w:eastAsia="ru-RU"/>
        </w:rPr>
        <w:t>и часть, формируемую участниками образовательных отношений.</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Количество часов, отведенных на освоение обучающимися учебного плана, состоящего из </w:t>
      </w:r>
      <w:r w:rsidRPr="00A74C03">
        <w:rPr>
          <w:rFonts w:ascii="Times New Roman" w:eastAsia="Times New Roman" w:hAnsi="Times New Roman" w:cs="Times New Roman"/>
          <w:b/>
          <w:color w:val="auto"/>
          <w:kern w:val="0"/>
          <w:sz w:val="24"/>
          <w:szCs w:val="24"/>
          <w:lang w:eastAsia="ru-RU"/>
        </w:rPr>
        <w:t>обязательной части и части, формируемой участниками образовательных отношений</w:t>
      </w:r>
      <w:r w:rsidRPr="00A74C03">
        <w:rPr>
          <w:rFonts w:ascii="Times New Roman" w:eastAsia="Times New Roman" w:hAnsi="Times New Roman" w:cs="Times New Roman"/>
          <w:color w:val="auto"/>
          <w:kern w:val="0"/>
          <w:sz w:val="24"/>
          <w:szCs w:val="24"/>
          <w:lang w:eastAsia="ru-RU"/>
        </w:rPr>
        <w:t>, не должно в совокупности превышать величину недельной образовательной нагрузки.</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Обязательная часть</w:t>
      </w:r>
      <w:r w:rsidRPr="00A74C03">
        <w:rPr>
          <w:rFonts w:ascii="Times New Roman" w:eastAsia="Times New Roman" w:hAnsi="Times New Roman" w:cs="Times New Roman"/>
          <w:color w:val="auto"/>
          <w:kern w:val="0"/>
          <w:sz w:val="24"/>
          <w:szCs w:val="24"/>
          <w:lang w:eastAsia="ru-RU"/>
        </w:rPr>
        <w:t xml:space="preserve"> учебного плана включает обязательные предметные области: язык и речевая практика, математика, естествознание, искусство, технология, физическая культура.</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Часть, формируемая участниками образовательных отношений</w:t>
      </w:r>
      <w:r w:rsidRPr="00A74C03">
        <w:rPr>
          <w:rFonts w:ascii="Times New Roman" w:eastAsia="Times New Roman" w:hAnsi="Times New Roman" w:cs="Times New Roman"/>
          <w:color w:val="auto"/>
          <w:kern w:val="0"/>
          <w:sz w:val="24"/>
          <w:szCs w:val="24"/>
          <w:lang w:eastAsia="ru-RU"/>
        </w:rPr>
        <w:t>, обеспечивает индивидуальные потребности обучающихся и предусматривает:</w:t>
      </w:r>
    </w:p>
    <w:p w:rsidR="00A74C03" w:rsidRPr="00A74C03" w:rsidRDefault="00A74C03" w:rsidP="00A74C03">
      <w:pPr>
        <w:numPr>
          <w:ilvl w:val="0"/>
          <w:numId w:val="31"/>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увеличение учебных часов, отводимых на изучение отдельных учебных предметов обязательной части;</w:t>
      </w:r>
    </w:p>
    <w:p w:rsidR="00A74C03" w:rsidRPr="00A74C03" w:rsidRDefault="00A74C03" w:rsidP="00A74C03">
      <w:pPr>
        <w:numPr>
          <w:ilvl w:val="0"/>
          <w:numId w:val="31"/>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введение учебных курсов, обеспечивающих удовлетворение особых образовательных потребностей, обучающихся с ОВЗ и необходимую коррекцию недостатков в психическом и (или) физическом развитии;</w:t>
      </w:r>
    </w:p>
    <w:p w:rsidR="00A74C03" w:rsidRPr="00A74C03" w:rsidRDefault="00A74C03" w:rsidP="00A74C03">
      <w:pPr>
        <w:numPr>
          <w:ilvl w:val="0"/>
          <w:numId w:val="31"/>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введение учебных курсов для факультативного изучения отдельных учебных предметов.</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Время, отводимое на данную часть внутри максимально допустимой недельной нагрузки обучающихся в 1 классе в соответствии с санитарно-гигиеническими требованиями отсутствует. Во 2 и 3 классах увеличено количество учебных часов, отводимых на изучение учебных предметов обязательной части: русский язык, математика, ручной труд. </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
          <w:bCs/>
          <w:color w:val="auto"/>
          <w:kern w:val="0"/>
          <w:sz w:val="24"/>
          <w:szCs w:val="24"/>
          <w:lang w:eastAsia="ru-RU"/>
        </w:rPr>
      </w:pPr>
      <w:r w:rsidRPr="00A74C03">
        <w:rPr>
          <w:rFonts w:ascii="Times New Roman" w:eastAsia="Times New Roman" w:hAnsi="Times New Roman" w:cs="Times New Roman"/>
          <w:b/>
          <w:bCs/>
          <w:color w:val="auto"/>
          <w:kern w:val="0"/>
          <w:sz w:val="24"/>
          <w:szCs w:val="24"/>
          <w:lang w:eastAsia="ru-RU"/>
        </w:rPr>
        <w:t>Предметная область: Язык и речевая практика.</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Cs/>
          <w:color w:val="auto"/>
          <w:kern w:val="0"/>
          <w:sz w:val="24"/>
          <w:szCs w:val="24"/>
          <w:lang w:eastAsia="ru-RU"/>
        </w:rPr>
      </w:pPr>
      <w:r w:rsidRPr="00A74C03">
        <w:rPr>
          <w:rFonts w:ascii="Times New Roman" w:eastAsia="Times New Roman" w:hAnsi="Times New Roman" w:cs="Times New Roman"/>
          <w:bCs/>
          <w:color w:val="auto"/>
          <w:kern w:val="0"/>
          <w:sz w:val="24"/>
          <w:szCs w:val="24"/>
          <w:lang w:eastAsia="ru-RU"/>
        </w:rPr>
        <w:t>формирование первоначальных навыков чтения и письма в процессе овладения грамотой. Формирование элементарных представлений о русском языке как средстве общения и источ</w:t>
      </w:r>
      <w:r w:rsidRPr="00A74C03">
        <w:rPr>
          <w:rFonts w:ascii="Times New Roman" w:eastAsia="Times New Roman" w:hAnsi="Times New Roman" w:cs="Times New Roman"/>
          <w:bCs/>
          <w:color w:val="auto"/>
          <w:kern w:val="0"/>
          <w:sz w:val="24"/>
          <w:szCs w:val="24"/>
          <w:lang w:eastAsia="ru-RU"/>
        </w:rPr>
        <w:lastRenderedPageBreak/>
        <w:t>нике получения знаний. Использование письменной коммуникации для решения практико-ориентировочных задач.</w:t>
      </w:r>
    </w:p>
    <w:p w:rsidR="00A74C03" w:rsidRPr="00A74C03" w:rsidRDefault="00A74C03" w:rsidP="00A742E4">
      <w:pPr>
        <w:suppressAutoHyphens w:val="0"/>
        <w:spacing w:after="0" w:line="240" w:lineRule="auto"/>
        <w:ind w:firstLine="567"/>
        <w:jc w:val="both"/>
        <w:rPr>
          <w:rFonts w:ascii="Times New Roman" w:eastAsia="Times New Roman" w:hAnsi="Times New Roman" w:cs="Times New Roman"/>
          <w:bCs/>
          <w:color w:val="auto"/>
          <w:kern w:val="0"/>
          <w:sz w:val="24"/>
          <w:szCs w:val="24"/>
          <w:lang w:eastAsia="ru-RU"/>
        </w:rPr>
      </w:pPr>
      <w:r w:rsidRPr="00A74C03">
        <w:rPr>
          <w:rFonts w:ascii="Times New Roman" w:eastAsia="Times New Roman" w:hAnsi="Times New Roman" w:cs="Times New Roman"/>
          <w:bCs/>
          <w:color w:val="auto"/>
          <w:kern w:val="0"/>
          <w:sz w:val="24"/>
          <w:szCs w:val="24"/>
          <w:lang w:eastAsia="ru-RU"/>
        </w:rPr>
        <w:t xml:space="preserve">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Cs/>
          <w:color w:val="auto"/>
          <w:kern w:val="0"/>
          <w:sz w:val="24"/>
          <w:szCs w:val="24"/>
          <w:lang w:eastAsia="ru-RU"/>
        </w:rPr>
      </w:pPr>
      <w:r w:rsidRPr="00A74C03">
        <w:rPr>
          <w:rFonts w:ascii="Times New Roman" w:eastAsia="Times New Roman" w:hAnsi="Times New Roman" w:cs="Times New Roman"/>
          <w:b/>
          <w:bCs/>
          <w:color w:val="auto"/>
          <w:kern w:val="0"/>
          <w:sz w:val="24"/>
          <w:szCs w:val="24"/>
          <w:lang w:eastAsia="ru-RU"/>
        </w:rPr>
        <w:t>Дополнительные задачи реализации содержания ФГОС для детей с РАС</w:t>
      </w:r>
      <w:r w:rsidRPr="00A74C03">
        <w:rPr>
          <w:rFonts w:ascii="Times New Roman" w:eastAsia="Times New Roman" w:hAnsi="Times New Roman" w:cs="Times New Roman"/>
          <w:bCs/>
          <w:color w:val="auto"/>
          <w:kern w:val="0"/>
          <w:sz w:val="24"/>
          <w:szCs w:val="24"/>
          <w:lang w:eastAsia="ru-RU"/>
        </w:rPr>
        <w:t xml:space="preserve">: развитие устной и письменной коммуникации; овладение грамотой, основными речевыми формами и правилами их применения, способности к осмысленному чтению и письму; овладение способностью пользоваться письменной и устной речью для решения задач, связанных с реализацией социально – бытовых, общих и особых образовательных потребностей;  развитие способности к словесному самовыражению на уровне, соответствующем возрасту и развитию ребёнка; развитие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
          <w:bCs/>
          <w:color w:val="auto"/>
          <w:kern w:val="0"/>
          <w:sz w:val="24"/>
          <w:szCs w:val="24"/>
          <w:lang w:eastAsia="ru-RU"/>
        </w:rPr>
      </w:pPr>
      <w:r w:rsidRPr="00A74C03">
        <w:rPr>
          <w:rFonts w:ascii="Times New Roman" w:eastAsia="Times New Roman" w:hAnsi="Times New Roman" w:cs="Times New Roman"/>
          <w:b/>
          <w:bCs/>
          <w:color w:val="auto"/>
          <w:kern w:val="0"/>
          <w:sz w:val="24"/>
          <w:szCs w:val="24"/>
          <w:lang w:eastAsia="ru-RU"/>
        </w:rPr>
        <w:t>Предметная область: Математика.</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Cs/>
          <w:color w:val="auto"/>
          <w:kern w:val="0"/>
          <w:sz w:val="24"/>
          <w:szCs w:val="24"/>
          <w:lang w:eastAsia="ru-RU"/>
        </w:rPr>
      </w:pPr>
      <w:r w:rsidRPr="00A74C03">
        <w:rPr>
          <w:rFonts w:ascii="Times New Roman" w:eastAsia="Times New Roman" w:hAnsi="Times New Roman" w:cs="Times New Roman"/>
          <w:bCs/>
          <w:color w:val="auto"/>
          <w:kern w:val="0"/>
          <w:sz w:val="24"/>
          <w:szCs w:val="24"/>
          <w:lang w:eastAsia="ru-RU"/>
        </w:rPr>
        <w:t>Математика – овладение началами математики (понятием числа, вычислениями, решением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в различных видах практической деятельности). Развитие способности использовать некоторые математические знания в жизни.</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Cs/>
          <w:color w:val="auto"/>
          <w:kern w:val="0"/>
          <w:sz w:val="24"/>
          <w:szCs w:val="24"/>
          <w:lang w:eastAsia="ru-RU"/>
        </w:rPr>
      </w:pPr>
      <w:r w:rsidRPr="00A74C03">
        <w:rPr>
          <w:rFonts w:ascii="Times New Roman" w:eastAsia="Times New Roman" w:hAnsi="Times New Roman" w:cs="Times New Roman"/>
          <w:b/>
          <w:bCs/>
          <w:color w:val="auto"/>
          <w:kern w:val="0"/>
          <w:sz w:val="24"/>
          <w:szCs w:val="24"/>
          <w:lang w:eastAsia="ru-RU"/>
        </w:rPr>
        <w:t>Дополнительные задачи реализации содержания ФГОС для детей с РАС:</w:t>
      </w:r>
      <w:r w:rsidRPr="00A74C03">
        <w:rPr>
          <w:rFonts w:ascii="Times New Roman" w:eastAsia="Times New Roman" w:hAnsi="Times New Roman" w:cs="Times New Roman"/>
          <w:bCs/>
          <w:color w:val="auto"/>
          <w:kern w:val="0"/>
          <w:sz w:val="24"/>
          <w:szCs w:val="24"/>
          <w:lang w:eastAsia="ru-RU"/>
        </w:rPr>
        <w:t xml:space="preserve"> овладение понятием числа, вычислениями, решением простых арифметических задач и другими; приобретение опыта применения математических знаний для решения учебно-познавательных и учебно-практических задач; овладение способностью пользоваться математическими знаниями при решении соответствующих возрасту задач, связанных с реализацией социально – бытовых, общих и особых образовательных потребностей (ориентироваться и использовать меры измерения пространства, времени, температуры и другими в различных видах обыденной практической деятельности, разумно пользоваться «карманными» деньгами и т.д.); формирование у обучающихся количественных, пространственных и временных  представлений, усвоение «житейских понятий» в тесной связи с предметно-практической деятельностью; развитие способности самостоятельно использовать математические знания в жизни.</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
          <w:bCs/>
          <w:color w:val="auto"/>
          <w:kern w:val="0"/>
          <w:sz w:val="24"/>
          <w:szCs w:val="24"/>
          <w:lang w:eastAsia="ru-RU"/>
        </w:rPr>
      </w:pPr>
      <w:r w:rsidRPr="00A74C03">
        <w:rPr>
          <w:rFonts w:ascii="Times New Roman" w:eastAsia="Times New Roman" w:hAnsi="Times New Roman" w:cs="Times New Roman"/>
          <w:b/>
          <w:bCs/>
          <w:color w:val="auto"/>
          <w:kern w:val="0"/>
          <w:sz w:val="24"/>
          <w:szCs w:val="24"/>
          <w:lang w:eastAsia="ru-RU"/>
        </w:rPr>
        <w:t>Предметная область: Естествознание</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Cs/>
          <w:color w:val="auto"/>
          <w:kern w:val="0"/>
          <w:sz w:val="24"/>
          <w:szCs w:val="24"/>
          <w:lang w:eastAsia="ru-RU"/>
        </w:rPr>
      </w:pPr>
      <w:r w:rsidRPr="00A74C03">
        <w:rPr>
          <w:rFonts w:ascii="Times New Roman" w:eastAsia="Times New Roman" w:hAnsi="Times New Roman" w:cs="Times New Roman"/>
          <w:bCs/>
          <w:color w:val="auto"/>
          <w:kern w:val="0"/>
          <w:sz w:val="24"/>
          <w:szCs w:val="24"/>
          <w:lang w:eastAsia="ru-RU"/>
        </w:rPr>
        <w:t>формирование представлений об окружающем мире: живой и неживой природе, человеке, месте человека в природе, взаимосвязях человека и общества с природой. Развитие способности к использованию знаний о живой и неживой природе и сформированных представлений о мире для осмысленной и самостоятельной организации безопасной жизни в конкретных природных и климатических условиях.</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Cs/>
          <w:color w:val="auto"/>
          <w:kern w:val="0"/>
          <w:sz w:val="24"/>
          <w:szCs w:val="24"/>
          <w:lang w:eastAsia="ru-RU"/>
        </w:rPr>
      </w:pPr>
      <w:r w:rsidRPr="00A74C03">
        <w:rPr>
          <w:rFonts w:ascii="Times New Roman" w:eastAsia="Times New Roman" w:hAnsi="Times New Roman" w:cs="Times New Roman"/>
          <w:b/>
          <w:bCs/>
          <w:color w:val="auto"/>
          <w:kern w:val="0"/>
          <w:sz w:val="24"/>
          <w:szCs w:val="24"/>
          <w:lang w:eastAsia="ru-RU"/>
        </w:rPr>
        <w:t>Дополнительные задачи реализации содержания ФГОС для детей с РАС:</w:t>
      </w:r>
      <w:r w:rsidRPr="00A74C03">
        <w:rPr>
          <w:rFonts w:ascii="Times New Roman" w:eastAsia="Times New Roman" w:hAnsi="Times New Roman" w:cs="Times New Roman"/>
          <w:bCs/>
          <w:color w:val="auto"/>
          <w:kern w:val="0"/>
          <w:sz w:val="24"/>
          <w:szCs w:val="24"/>
          <w:lang w:eastAsia="ru-RU"/>
        </w:rPr>
        <w:t xml:space="preserve"> сформированность чувства гордости за национальные свершения, открытия, победы; сформированность уважительного отношения к России, родному краю, своей семье, истории, культуре, природе нашей страны, её современной жизни;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
          <w:bCs/>
          <w:color w:val="auto"/>
          <w:kern w:val="0"/>
          <w:sz w:val="24"/>
          <w:szCs w:val="24"/>
          <w:lang w:eastAsia="ru-RU"/>
        </w:rPr>
      </w:pPr>
      <w:r w:rsidRPr="00A74C03">
        <w:rPr>
          <w:rFonts w:ascii="Times New Roman" w:eastAsia="Times New Roman" w:hAnsi="Times New Roman" w:cs="Times New Roman"/>
          <w:b/>
          <w:bCs/>
          <w:color w:val="auto"/>
          <w:kern w:val="0"/>
          <w:sz w:val="24"/>
          <w:szCs w:val="24"/>
          <w:lang w:eastAsia="ru-RU"/>
        </w:rPr>
        <w:t xml:space="preserve"> Предметная область: Искусство</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
          <w:bCs/>
          <w:color w:val="auto"/>
          <w:kern w:val="0"/>
          <w:sz w:val="24"/>
          <w:szCs w:val="24"/>
          <w:lang w:eastAsia="ru-RU"/>
        </w:rPr>
      </w:pPr>
      <w:r w:rsidRPr="00A74C03">
        <w:rPr>
          <w:rFonts w:ascii="Times New Roman" w:eastAsia="Times New Roman" w:hAnsi="Times New Roman" w:cs="Times New Roman"/>
          <w:bCs/>
          <w:color w:val="auto"/>
          <w:kern w:val="0"/>
          <w:sz w:val="24"/>
          <w:szCs w:val="24"/>
          <w:lang w:eastAsia="ru-RU"/>
        </w:rPr>
        <w:t xml:space="preserve"> Музыка – формирование и развитие элементарных умений и навыков, способствующих адекватному восприятию музыкальных произведений и их исполнению. Развитие интереса к музыкальному искусству; формирование простейших эстетических ориентиров.          </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Cs/>
          <w:color w:val="auto"/>
          <w:kern w:val="0"/>
          <w:sz w:val="24"/>
          <w:szCs w:val="24"/>
          <w:lang w:eastAsia="ru-RU"/>
        </w:rPr>
      </w:pPr>
      <w:r w:rsidRPr="00A74C03">
        <w:rPr>
          <w:rFonts w:ascii="Times New Roman" w:eastAsia="Times New Roman" w:hAnsi="Times New Roman" w:cs="Times New Roman"/>
          <w:bCs/>
          <w:color w:val="auto"/>
          <w:kern w:val="0"/>
          <w:sz w:val="24"/>
          <w:szCs w:val="24"/>
          <w:lang w:eastAsia="ru-RU"/>
        </w:rPr>
        <w:lastRenderedPageBreak/>
        <w:t xml:space="preserve"> Рисование – формирование умений и навыков изобразительной деятельности, их применение для решения практических задач. Развитие художественного вкуса: умения отличать «красивое» от «некрасивого»; понимание красоты как ценности; воспитание потребности в художественном творчестве.</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Cs/>
          <w:color w:val="auto"/>
          <w:kern w:val="0"/>
          <w:sz w:val="24"/>
          <w:szCs w:val="24"/>
          <w:lang w:eastAsia="ru-RU"/>
        </w:rPr>
      </w:pPr>
      <w:r w:rsidRPr="00A74C03">
        <w:rPr>
          <w:rFonts w:ascii="Times New Roman" w:eastAsia="Times New Roman" w:hAnsi="Times New Roman" w:cs="Times New Roman"/>
          <w:b/>
          <w:bCs/>
          <w:color w:val="auto"/>
          <w:kern w:val="0"/>
          <w:sz w:val="24"/>
          <w:szCs w:val="24"/>
          <w:lang w:eastAsia="ru-RU"/>
        </w:rPr>
        <w:t>Дополнительные задачи реализации содержания ФГОС для детей с РАС:</w:t>
      </w:r>
      <w:r w:rsidRPr="00A74C03">
        <w:rPr>
          <w:rFonts w:ascii="Times New Roman" w:eastAsia="Times New Roman" w:hAnsi="Times New Roman" w:cs="Times New Roman"/>
          <w:bCs/>
          <w:color w:val="auto"/>
          <w:kern w:val="0"/>
          <w:sz w:val="24"/>
          <w:szCs w:val="24"/>
          <w:lang w:eastAsia="ru-RU"/>
        </w:rPr>
        <w:t xml:space="preserve"> накопление первоначальных впечатлений от разных видов искусств (музыка, живопись, художественная литература, театр, кино и другие) и получение доступного опыта художественного творчества; освоение культурной среды, дающей ребёнку впечатления от искусства, формирование стремления и привычки к посещению музеев, театров, концертов и других мероприятий;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
          <w:bCs/>
          <w:color w:val="auto"/>
          <w:kern w:val="0"/>
          <w:sz w:val="24"/>
          <w:szCs w:val="24"/>
          <w:lang w:eastAsia="ru-RU"/>
        </w:rPr>
      </w:pPr>
      <w:r w:rsidRPr="00A74C03">
        <w:rPr>
          <w:rFonts w:ascii="Times New Roman" w:eastAsia="Times New Roman" w:hAnsi="Times New Roman" w:cs="Times New Roman"/>
          <w:b/>
          <w:bCs/>
          <w:color w:val="auto"/>
          <w:kern w:val="0"/>
          <w:sz w:val="24"/>
          <w:szCs w:val="24"/>
          <w:lang w:eastAsia="ru-RU"/>
        </w:rPr>
        <w:t xml:space="preserve"> Предметная область: Технология</w:t>
      </w:r>
    </w:p>
    <w:p w:rsidR="00A74C03" w:rsidRPr="00A74C03" w:rsidRDefault="00A742E4" w:rsidP="00A74C03">
      <w:pPr>
        <w:suppressAutoHyphens w:val="0"/>
        <w:spacing w:after="0" w:line="240" w:lineRule="auto"/>
        <w:ind w:firstLine="567"/>
        <w:jc w:val="both"/>
        <w:rPr>
          <w:rFonts w:ascii="Times New Roman" w:eastAsia="Times New Roman" w:hAnsi="Times New Roman" w:cs="Times New Roman"/>
          <w:bCs/>
          <w:color w:val="auto"/>
          <w:kern w:val="0"/>
          <w:sz w:val="24"/>
          <w:szCs w:val="24"/>
          <w:lang w:eastAsia="ru-RU"/>
        </w:rPr>
      </w:pPr>
      <w:r>
        <w:rPr>
          <w:rFonts w:ascii="Times New Roman" w:eastAsia="Times New Roman" w:hAnsi="Times New Roman" w:cs="Times New Roman"/>
          <w:bCs/>
          <w:color w:val="auto"/>
          <w:kern w:val="0"/>
          <w:sz w:val="24"/>
          <w:szCs w:val="24"/>
          <w:lang w:eastAsia="ru-RU"/>
        </w:rPr>
        <w:t xml:space="preserve"> О</w:t>
      </w:r>
      <w:r w:rsidR="00A74C03" w:rsidRPr="00A74C03">
        <w:rPr>
          <w:rFonts w:ascii="Times New Roman" w:eastAsia="Times New Roman" w:hAnsi="Times New Roman" w:cs="Times New Roman"/>
          <w:bCs/>
          <w:color w:val="auto"/>
          <w:kern w:val="0"/>
          <w:sz w:val="24"/>
          <w:szCs w:val="24"/>
          <w:lang w:eastAsia="ru-RU"/>
        </w:rPr>
        <w:t>владение элементарными приемами ручного труда, общетрудовыми умениями и навыками, развитие самостоятельности, положительной мотивации к трудовой деятельности. Получение первоначальных представлений о значении труда в жизни человека и общества, о мире профессий и важности выбора доступной профессии.</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Cs/>
          <w:color w:val="auto"/>
          <w:kern w:val="0"/>
          <w:sz w:val="24"/>
          <w:szCs w:val="24"/>
          <w:lang w:eastAsia="ru-RU"/>
        </w:rPr>
      </w:pPr>
      <w:r w:rsidRPr="00A74C03">
        <w:rPr>
          <w:rFonts w:ascii="Times New Roman" w:eastAsia="Times New Roman" w:hAnsi="Times New Roman" w:cs="Times New Roman"/>
          <w:b/>
          <w:bCs/>
          <w:color w:val="auto"/>
          <w:kern w:val="0"/>
          <w:sz w:val="24"/>
          <w:szCs w:val="24"/>
          <w:lang w:eastAsia="ru-RU"/>
        </w:rPr>
        <w:t>Дополнительные задачи реализации содержания ФГОС для детей с РАС:</w:t>
      </w:r>
      <w:r w:rsidRPr="00A74C03">
        <w:rPr>
          <w:rFonts w:ascii="Times New Roman" w:eastAsia="Times New Roman" w:hAnsi="Times New Roman" w:cs="Times New Roman"/>
          <w:bCs/>
          <w:color w:val="auto"/>
          <w:kern w:val="0"/>
          <w:sz w:val="24"/>
          <w:szCs w:val="24"/>
          <w:lang w:eastAsia="ru-RU"/>
        </w:rPr>
        <w:t xml:space="preserve"> овладение основами трудовой деятельности, необходимой в разных жизненных сферах, навыками коммуникации в процессе социального и трудового взаимодействия; 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в жизни;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
          <w:bCs/>
          <w:color w:val="auto"/>
          <w:kern w:val="0"/>
          <w:sz w:val="24"/>
          <w:szCs w:val="24"/>
          <w:lang w:eastAsia="ru-RU"/>
        </w:rPr>
      </w:pPr>
      <w:r w:rsidRPr="00A74C03">
        <w:rPr>
          <w:rFonts w:ascii="Times New Roman" w:eastAsia="Times New Roman" w:hAnsi="Times New Roman" w:cs="Times New Roman"/>
          <w:bCs/>
          <w:color w:val="auto"/>
          <w:kern w:val="0"/>
          <w:sz w:val="24"/>
          <w:szCs w:val="24"/>
          <w:lang w:eastAsia="ru-RU"/>
        </w:rPr>
        <w:t xml:space="preserve"> </w:t>
      </w:r>
      <w:r w:rsidRPr="00A74C03">
        <w:rPr>
          <w:rFonts w:ascii="Times New Roman" w:eastAsia="Times New Roman" w:hAnsi="Times New Roman" w:cs="Times New Roman"/>
          <w:b/>
          <w:bCs/>
          <w:color w:val="auto"/>
          <w:kern w:val="0"/>
          <w:sz w:val="24"/>
          <w:szCs w:val="24"/>
          <w:lang w:eastAsia="ru-RU"/>
        </w:rPr>
        <w:t>Предметная область: Физическая культура</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Cs/>
          <w:color w:val="auto"/>
          <w:kern w:val="0"/>
          <w:sz w:val="24"/>
          <w:szCs w:val="24"/>
          <w:lang w:eastAsia="ru-RU"/>
        </w:rPr>
      </w:pPr>
      <w:r w:rsidRPr="00A74C03">
        <w:rPr>
          <w:rFonts w:ascii="Times New Roman" w:eastAsia="Times New Roman" w:hAnsi="Times New Roman" w:cs="Times New Roman"/>
          <w:bCs/>
          <w:color w:val="auto"/>
          <w:kern w:val="0"/>
          <w:sz w:val="24"/>
          <w:szCs w:val="24"/>
          <w:lang w:eastAsia="ru-RU"/>
        </w:rPr>
        <w:t xml:space="preserve">Физическая культура – формирование установки на сохранение и укрепление здоровья, навыков здорового и безопасного образа жизни; соблюдение индивидуального режима питания и сна. Воспитание интереса к физической культуре и спорту, формирование потребности в систематических занятиях физической культурой и доступных видах спорта. Формирование и совершенствование основных двигательных качеств: быстроты, силы, ловкости и других. Формирования умения следить за своим физическим состоянием, величиной физических нагрузок, адекватно их дозировать. Овладение основами доступных видов спорта в соответствии с возрастными и психофизическими особенностями обучающихся. Коррекция недостатков познавательной сферы и психомоторного развития; развитие и совершенствование волевой сферы. Воспитание нравственных качеств и свойств личности. </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 xml:space="preserve">Дополнительные задачи реализации содержания ФГОС для детей с РАС: </w:t>
      </w:r>
      <w:r w:rsidRPr="00A74C03">
        <w:rPr>
          <w:rFonts w:ascii="Times New Roman" w:eastAsia="Times New Roman" w:hAnsi="Times New Roman" w:cs="Times New Roman"/>
          <w:color w:val="auto"/>
          <w:kern w:val="0"/>
          <w:sz w:val="24"/>
          <w:szCs w:val="24"/>
          <w:lang w:eastAsia="ru-RU"/>
        </w:rPr>
        <w:t>овладение ребёнком основными представлениями о собственном теле, возможностях и ограничениях его физических функций, возможностях компенсации; формирование понимания связи телесного самочувствия с настроением, собственной активностью, самостоятельностью и независимостью; развитие основных физических качеств (силы, быстроты, выносливости, координации, гибкости); формирование установки на сохранение и укрепление здоровья, навыков здорового и безопасного образа жизни.</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Физическое воспитание и адаптивная физическая нагрузка планируется для каждого обучающегося индивидуально в соответствии с рекомендациями специалистов и с учетом характера патологии и степени ограничений здоровья. Дети с ОВЗ занимаются по индивидуальным программам, составленным врачом и педагогом по физическому воспитанию с учетом рекомендаций врачей-специалистов (СанПиН 2.4.2.3286-15).</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При организации, планировании и проведении уроков физической культуры не рекомендуется:</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сдваивать уроки физической культуры,</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lastRenderedPageBreak/>
        <w:t>– заменять уроки физической культуры другими формами занятий и, в частности, занятиями в спортивных секциях или внеурочными мероприятиями.</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При разработке содержания третьего часа учебного предмета «Физическая культура» необходимо учитывать состояние здоровья обучающихся и деление их в зависимости от состояния здоровья на три группы: основную, подготовительную и специальную медицинскую (письмо Министерства образования и науки Российской Федерации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
          <w:bCs/>
          <w:color w:val="auto"/>
          <w:kern w:val="0"/>
          <w:sz w:val="24"/>
          <w:szCs w:val="24"/>
          <w:lang w:eastAsia="ru-RU"/>
        </w:rPr>
      </w:pPr>
      <w:r w:rsidRPr="00A74C03">
        <w:rPr>
          <w:rFonts w:ascii="Times New Roman" w:eastAsia="Times New Roman" w:hAnsi="Times New Roman" w:cs="Times New Roman"/>
          <w:bCs/>
          <w:color w:val="auto"/>
          <w:kern w:val="0"/>
          <w:sz w:val="24"/>
          <w:szCs w:val="24"/>
          <w:lang w:eastAsia="ru-RU"/>
        </w:rPr>
        <w:t>В часть, формируемую участниками образовательных отношений</w:t>
      </w:r>
      <w:r w:rsidRPr="00A74C03">
        <w:rPr>
          <w:rFonts w:ascii="Times New Roman" w:eastAsia="Times New Roman" w:hAnsi="Times New Roman" w:cs="Times New Roman"/>
          <w:b/>
          <w:bCs/>
          <w:color w:val="auto"/>
          <w:kern w:val="0"/>
          <w:sz w:val="24"/>
          <w:szCs w:val="24"/>
          <w:lang w:eastAsia="ru-RU"/>
        </w:rPr>
        <w:t xml:space="preserve">, </w:t>
      </w:r>
      <w:r w:rsidRPr="00A74C03">
        <w:rPr>
          <w:rFonts w:ascii="Times New Roman" w:eastAsia="Times New Roman" w:hAnsi="Times New Roman" w:cs="Times New Roman"/>
          <w:bCs/>
          <w:color w:val="auto"/>
          <w:kern w:val="0"/>
          <w:sz w:val="24"/>
          <w:szCs w:val="24"/>
          <w:lang w:eastAsia="ru-RU"/>
        </w:rPr>
        <w:t>входит</w:t>
      </w:r>
      <w:r w:rsidRPr="00A74C03">
        <w:rPr>
          <w:rFonts w:ascii="Times New Roman" w:eastAsia="Times New Roman" w:hAnsi="Times New Roman" w:cs="Times New Roman"/>
          <w:b/>
          <w:bCs/>
          <w:color w:val="auto"/>
          <w:kern w:val="0"/>
          <w:sz w:val="24"/>
          <w:szCs w:val="24"/>
          <w:lang w:eastAsia="ru-RU"/>
        </w:rPr>
        <w:t xml:space="preserve"> внеурочная деятельность.</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Коррекционно-развивающая область</w:t>
      </w:r>
      <w:r w:rsidRPr="00A74C03">
        <w:rPr>
          <w:rFonts w:ascii="Times New Roman" w:eastAsia="Times New Roman" w:hAnsi="Times New Roman" w:cs="Times New Roman"/>
          <w:color w:val="auto"/>
          <w:kern w:val="0"/>
          <w:sz w:val="24"/>
          <w:szCs w:val="24"/>
          <w:lang w:eastAsia="ru-RU"/>
        </w:rPr>
        <w:t xml:space="preserve"> является обязательной частью внеурочной деятельности, поддерживающей процесс освоения АООП НОО. </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ИПР. </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в общество обучающихся.</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Программа коррекционной работы предусматривает реализацию коррекционно-развивающей области (направления) через: </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детей к эмоционально-личностным проявлениям близких взрослых и соучеников и понимания взаимоотношений, чувств, намерений других людей; развитие избирательных способностей обучающихся.  </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2) обеспечение коррекционной направленности общеобразовательных предметов и воспитательных мероприятий в условиях урочной и внеурочной </w:t>
      </w:r>
    </w:p>
    <w:p w:rsidR="00A74C03" w:rsidRPr="00A74C03" w:rsidRDefault="00A74C03" w:rsidP="00A74C03">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деятельности; </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3) организацию и осуществление специалистами индивидуальной коррекционной работы (педагогической, психологической, медицинской)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4) взаимодействие с семьей (законными представителями) обучающихся с РАС.</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ab/>
        <w:t xml:space="preserve"> </w:t>
      </w:r>
    </w:p>
    <w:p w:rsidR="00A74C03" w:rsidRPr="00A74C03" w:rsidRDefault="00A74C03" w:rsidP="00A74C03">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Содержание коррекционно-развивающей области (направления) для</w:t>
      </w:r>
      <w:r w:rsidRPr="00A74C03">
        <w:rPr>
          <w:rFonts w:ascii="Times New Roman" w:eastAsia="Times New Roman" w:hAnsi="Times New Roman" w:cs="Times New Roman"/>
          <w:b/>
          <w:i/>
          <w:color w:val="auto"/>
          <w:kern w:val="0"/>
          <w:sz w:val="24"/>
          <w:szCs w:val="24"/>
          <w:lang w:eastAsia="ru-RU"/>
        </w:rPr>
        <w:t xml:space="preserve"> </w:t>
      </w:r>
      <w:r w:rsidRPr="00A74C03">
        <w:rPr>
          <w:rFonts w:ascii="Times New Roman" w:eastAsia="Times New Roman" w:hAnsi="Times New Roman" w:cs="Times New Roman"/>
          <w:b/>
          <w:color w:val="auto"/>
          <w:kern w:val="0"/>
          <w:sz w:val="24"/>
          <w:szCs w:val="24"/>
          <w:lang w:eastAsia="ru-RU"/>
        </w:rPr>
        <w:t>варианта 8.4</w:t>
      </w:r>
      <w:r w:rsidRPr="00A74C03">
        <w:rPr>
          <w:rFonts w:ascii="Times New Roman" w:eastAsia="Times New Roman" w:hAnsi="Times New Roman" w:cs="Times New Roman"/>
          <w:b/>
          <w:i/>
          <w:color w:val="auto"/>
          <w:kern w:val="0"/>
          <w:sz w:val="24"/>
          <w:szCs w:val="24"/>
          <w:lang w:eastAsia="ru-RU"/>
        </w:rPr>
        <w:t>.</w:t>
      </w:r>
      <w:r w:rsidRPr="00A74C03">
        <w:rPr>
          <w:rFonts w:ascii="Times New Roman" w:eastAsia="Times New Roman" w:hAnsi="Times New Roman" w:cs="Times New Roman"/>
          <w:color w:val="auto"/>
          <w:kern w:val="0"/>
          <w:sz w:val="24"/>
          <w:szCs w:val="24"/>
          <w:lang w:eastAsia="ru-RU"/>
        </w:rPr>
        <w:t xml:space="preserve">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 </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Содержание данной области может быть дополнено, исходя из психофизических особенностей обучающихся на основании рекомендаций ПМПК, ИПР.</w:t>
      </w:r>
    </w:p>
    <w:p w:rsidR="00A74C03" w:rsidRPr="00A74C03" w:rsidRDefault="00A74C03" w:rsidP="00A74C03">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Коррекционный курс «</w:t>
      </w:r>
      <w:r w:rsidRPr="00A74C03">
        <w:rPr>
          <w:rFonts w:ascii="Times New Roman" w:eastAsia="Times New Roman" w:hAnsi="Times New Roman" w:cs="Times New Roman"/>
          <w:b/>
          <w:color w:val="auto"/>
          <w:kern w:val="0"/>
          <w:sz w:val="24"/>
          <w:szCs w:val="24"/>
          <w:lang w:eastAsia="ru-RU"/>
        </w:rPr>
        <w:t>Эмоциональное и коммуникативно-речевое развитие (альтернативная коммуникация)»</w:t>
      </w:r>
      <w:r w:rsidRPr="00A74C03">
        <w:rPr>
          <w:rFonts w:ascii="Times New Roman" w:eastAsia="Times New Roman" w:hAnsi="Times New Roman" w:cs="Times New Roman"/>
          <w:color w:val="auto"/>
          <w:kern w:val="0"/>
          <w:sz w:val="24"/>
          <w:szCs w:val="24"/>
          <w:lang w:eastAsia="ru-RU"/>
        </w:rPr>
        <w:t xml:space="preserve">. </w:t>
      </w:r>
    </w:p>
    <w:p w:rsidR="00A74C03" w:rsidRPr="00A74C03" w:rsidRDefault="00A74C03" w:rsidP="00A74C03">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w:t>
      </w:r>
      <w:r w:rsidRPr="00A74C03">
        <w:rPr>
          <w:rFonts w:ascii="Times New Roman" w:eastAsia="Times New Roman" w:hAnsi="Times New Roman" w:cs="Times New Roman"/>
          <w:color w:val="auto"/>
          <w:kern w:val="0"/>
          <w:sz w:val="24"/>
          <w:szCs w:val="24"/>
          <w:lang w:eastAsia="ru-RU"/>
        </w:rPr>
        <w:lastRenderedPageBreak/>
        <w:t>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коммуникации.</w:t>
      </w:r>
    </w:p>
    <w:p w:rsidR="00A74C03" w:rsidRPr="00A74C03" w:rsidRDefault="00A74C03" w:rsidP="00A74C03">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Коррекционный курс </w:t>
      </w:r>
      <w:r w:rsidRPr="00A74C03">
        <w:rPr>
          <w:rFonts w:ascii="Times New Roman" w:eastAsia="Times New Roman" w:hAnsi="Times New Roman" w:cs="Times New Roman"/>
          <w:b/>
          <w:color w:val="auto"/>
          <w:kern w:val="0"/>
          <w:sz w:val="24"/>
          <w:szCs w:val="24"/>
          <w:lang w:eastAsia="ru-RU"/>
        </w:rPr>
        <w:t>«Сенсорное развитие»</w:t>
      </w:r>
      <w:r w:rsidRPr="00A74C03">
        <w:rPr>
          <w:rFonts w:ascii="Times New Roman" w:eastAsia="Times New Roman" w:hAnsi="Times New Roman" w:cs="Times New Roman"/>
          <w:color w:val="auto"/>
          <w:kern w:val="0"/>
          <w:sz w:val="24"/>
          <w:szCs w:val="24"/>
          <w:lang w:eastAsia="ru-RU"/>
        </w:rPr>
        <w:t xml:space="preserve">. </w:t>
      </w:r>
    </w:p>
    <w:p w:rsidR="00A74C03" w:rsidRPr="00A74C03" w:rsidRDefault="00A74C03" w:rsidP="00A74C03">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Основные задачи реализации содержания: обогащение чувственного опыта через постепенное расширение спектра воспринимаемых ребенком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 </w:t>
      </w:r>
    </w:p>
    <w:p w:rsidR="00A74C03" w:rsidRPr="00A74C03" w:rsidRDefault="00A74C03" w:rsidP="00A74C03">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Коррекционный курс «</w:t>
      </w:r>
      <w:r w:rsidRPr="00A74C03">
        <w:rPr>
          <w:rFonts w:ascii="Times New Roman" w:eastAsia="Times New Roman" w:hAnsi="Times New Roman" w:cs="Times New Roman"/>
          <w:b/>
          <w:color w:val="auto"/>
          <w:kern w:val="0"/>
          <w:sz w:val="24"/>
          <w:szCs w:val="24"/>
          <w:lang w:eastAsia="ru-RU"/>
        </w:rPr>
        <w:t>Двигательное развитие».</w:t>
      </w:r>
      <w:r w:rsidRPr="00A74C03">
        <w:rPr>
          <w:rFonts w:ascii="Times New Roman" w:eastAsia="Times New Roman" w:hAnsi="Times New Roman" w:cs="Times New Roman"/>
          <w:color w:val="auto"/>
          <w:kern w:val="0"/>
          <w:sz w:val="24"/>
          <w:szCs w:val="24"/>
          <w:lang w:eastAsia="ru-RU"/>
        </w:rPr>
        <w:t xml:space="preserve"> </w:t>
      </w:r>
    </w:p>
    <w:p w:rsidR="00A74C03" w:rsidRPr="00A74C03" w:rsidRDefault="00A74C03" w:rsidP="00A74C03">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w:t>
      </w:r>
    </w:p>
    <w:p w:rsidR="00A74C03" w:rsidRPr="00A74C03" w:rsidRDefault="00A74C03" w:rsidP="00A74C03">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Коррекционный курс </w:t>
      </w:r>
      <w:r w:rsidRPr="00A74C03">
        <w:rPr>
          <w:rFonts w:ascii="Times New Roman" w:eastAsia="Times New Roman" w:hAnsi="Times New Roman" w:cs="Times New Roman"/>
          <w:b/>
          <w:color w:val="auto"/>
          <w:kern w:val="0"/>
          <w:sz w:val="24"/>
          <w:szCs w:val="24"/>
          <w:lang w:eastAsia="ru-RU"/>
        </w:rPr>
        <w:t>«Предметно-практические действия».</w:t>
      </w:r>
      <w:r w:rsidRPr="00A74C03">
        <w:rPr>
          <w:rFonts w:ascii="Times New Roman" w:eastAsia="Times New Roman" w:hAnsi="Times New Roman" w:cs="Times New Roman"/>
          <w:color w:val="auto"/>
          <w:kern w:val="0"/>
          <w:sz w:val="24"/>
          <w:szCs w:val="24"/>
          <w:lang w:eastAsia="ru-RU"/>
        </w:rPr>
        <w:t xml:space="preserve"> </w:t>
      </w:r>
    </w:p>
    <w:p w:rsidR="00A74C03" w:rsidRPr="00A74C03" w:rsidRDefault="00A74C03" w:rsidP="00A74C03">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A74C03" w:rsidRPr="00A74C03" w:rsidRDefault="00A74C03" w:rsidP="00A74C03">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Коррекционный курс: </w:t>
      </w:r>
      <w:r w:rsidRPr="00A74C03">
        <w:rPr>
          <w:rFonts w:ascii="Times New Roman" w:eastAsia="Times New Roman" w:hAnsi="Times New Roman" w:cs="Times New Roman"/>
          <w:b/>
          <w:color w:val="auto"/>
          <w:kern w:val="0"/>
          <w:sz w:val="24"/>
          <w:szCs w:val="24"/>
          <w:lang w:eastAsia="ru-RU"/>
        </w:rPr>
        <w:t>«Коррекционно-развивающие занятия».</w:t>
      </w:r>
    </w:p>
    <w:p w:rsidR="00A74C03" w:rsidRPr="00A74C03" w:rsidRDefault="00A74C03" w:rsidP="00A74C03">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(неадекватные крик и смех, аффективные вспышки, агрессия, самоагрессия, стереотипии и другие проявления);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A74C03" w:rsidRPr="00A74C03" w:rsidRDefault="00A74C03" w:rsidP="00A74C03">
      <w:pPr>
        <w:suppressAutoHyphens w:val="0"/>
        <w:spacing w:after="0" w:line="240" w:lineRule="auto"/>
        <w:ind w:firstLine="708"/>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Часы коррекционно-развивающей области представлены групповыми и индивидуальными коррекционно-развивающими занятиями, направленными на коррекцию недостатков психофизического развития обучающихся и восполнение пробелов в знаниях. </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Cs/>
          <w:color w:val="auto"/>
          <w:kern w:val="0"/>
          <w:sz w:val="24"/>
          <w:szCs w:val="24"/>
          <w:lang w:eastAsia="ru-RU"/>
        </w:rPr>
      </w:pPr>
      <w:r w:rsidRPr="00A74C03">
        <w:rPr>
          <w:rFonts w:ascii="Times New Roman" w:eastAsia="Times New Roman" w:hAnsi="Times New Roman" w:cs="Times New Roman"/>
          <w:bCs/>
          <w:color w:val="auto"/>
          <w:kern w:val="0"/>
          <w:sz w:val="24"/>
          <w:szCs w:val="24"/>
          <w:lang w:eastAsia="ru-RU"/>
        </w:rPr>
        <w:t>Выбор других направлений внеурочной деятельности и распределение на них часов самостоятельно осуществляется школой-интернатом в рамках общего количества часов, предусмотренных примерным учебным планом. В 1-4 классах внеурочная деятельность представле</w:t>
      </w:r>
      <w:r>
        <w:rPr>
          <w:rFonts w:ascii="Times New Roman" w:eastAsia="Times New Roman" w:hAnsi="Times New Roman" w:cs="Times New Roman"/>
          <w:bCs/>
          <w:color w:val="auto"/>
          <w:kern w:val="0"/>
          <w:sz w:val="24"/>
          <w:szCs w:val="24"/>
          <w:lang w:eastAsia="ru-RU"/>
        </w:rPr>
        <w:t>на занятиями</w:t>
      </w:r>
      <w:r w:rsidRPr="00A74C03">
        <w:rPr>
          <w:rFonts w:ascii="Times New Roman" w:eastAsia="Times New Roman" w:hAnsi="Times New Roman" w:cs="Times New Roman"/>
          <w:bCs/>
          <w:color w:val="auto"/>
          <w:kern w:val="0"/>
          <w:sz w:val="24"/>
          <w:szCs w:val="24"/>
          <w:lang w:eastAsia="ru-RU"/>
        </w:rPr>
        <w:t xml:space="preserve"> «ЛФК» - индивидуальные и групповые занятия, организованные в соответствии с медицинскими показаниями. </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bCs/>
          <w:color w:val="auto"/>
          <w:kern w:val="0"/>
          <w:sz w:val="24"/>
          <w:szCs w:val="24"/>
          <w:lang w:eastAsia="ru-RU"/>
        </w:rPr>
      </w:pPr>
      <w:r w:rsidRPr="00A74C03">
        <w:rPr>
          <w:rFonts w:ascii="Times New Roman" w:eastAsia="Times New Roman" w:hAnsi="Times New Roman" w:cs="Times New Roman"/>
          <w:bCs/>
          <w:color w:val="auto"/>
          <w:kern w:val="0"/>
          <w:sz w:val="24"/>
          <w:szCs w:val="24"/>
          <w:lang w:eastAsia="ru-RU"/>
        </w:rPr>
        <w:t>Чередование учебной и внеурочной деятельности определяется школой-интернатом самостоятельно. Продолжительность перемены между урочной и внеурочной деятельностью составляет не менее 30 минут.</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i/>
          <w:color w:val="auto"/>
          <w:kern w:val="0"/>
          <w:sz w:val="24"/>
          <w:szCs w:val="24"/>
          <w:lang w:eastAsia="ru-RU"/>
        </w:rPr>
        <w:t>Количество часов в неделю указывается на одного учащегося</w:t>
      </w:r>
      <w:r w:rsidRPr="00A74C03">
        <w:rPr>
          <w:rFonts w:ascii="Times New Roman" w:eastAsia="Times New Roman" w:hAnsi="Times New Roman" w:cs="Times New Roman"/>
          <w:color w:val="auto"/>
          <w:kern w:val="0"/>
          <w:sz w:val="24"/>
          <w:szCs w:val="24"/>
          <w:lang w:eastAsia="ru-RU"/>
        </w:rPr>
        <w:t>. Коррекционно-развивающие занятия проводятся в течение учебного дня и во внеурочное время. На индивидуальные коррекционные занятия отводится 15-20 мин., на групповые занятия –35-40 минут.</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Количество учебных занятий за 6 лет – более 4478 часов.</w:t>
      </w:r>
    </w:p>
    <w:p w:rsidR="00A74C03" w:rsidRPr="00A74C03" w:rsidRDefault="00A74C03" w:rsidP="00A74C03">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Время, отводимое на внеурочную деятельность, на ступени начального общего обучения составляет − 1680 часов (2016 часов за 6 лет), из них не менее 850 ч. (1010 ч.  за 6 лет) приходится на коррекционно-развивающее направление.</w:t>
      </w:r>
    </w:p>
    <w:p w:rsidR="00A74C03" w:rsidRDefault="00A74C03" w:rsidP="008E0375">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sidR="008E0375">
        <w:rPr>
          <w:rFonts w:ascii="Times New Roman" w:eastAsia="Times New Roman" w:hAnsi="Times New Roman" w:cs="Times New Roman"/>
          <w:color w:val="auto"/>
          <w:kern w:val="0"/>
          <w:sz w:val="24"/>
          <w:szCs w:val="24"/>
          <w:lang w:eastAsia="ru-RU"/>
        </w:rPr>
        <w:t>)</w:t>
      </w:r>
    </w:p>
    <w:p w:rsidR="008E0375" w:rsidRPr="008E0375" w:rsidRDefault="008E0375" w:rsidP="008E0375">
      <w:pPr>
        <w:suppressAutoHyphens w:val="0"/>
        <w:spacing w:after="0" w:line="240" w:lineRule="auto"/>
        <w:ind w:firstLine="567"/>
        <w:jc w:val="both"/>
        <w:rPr>
          <w:rFonts w:ascii="Times New Roman" w:eastAsia="Times New Roman" w:hAnsi="Times New Roman" w:cs="Times New Roman"/>
          <w:color w:val="auto"/>
          <w:kern w:val="0"/>
          <w:sz w:val="24"/>
          <w:szCs w:val="24"/>
          <w:lang w:eastAsia="ru-RU"/>
        </w:rPr>
      </w:pPr>
    </w:p>
    <w:p w:rsidR="00A74C03" w:rsidRPr="00A74C03" w:rsidRDefault="00A74C03" w:rsidP="00A74C03">
      <w:pPr>
        <w:spacing w:after="0" w:line="240" w:lineRule="auto"/>
        <w:rPr>
          <w:b/>
        </w:rPr>
        <w:sectPr w:rsidR="00A74C03" w:rsidRPr="00A74C03" w:rsidSect="00C30991">
          <w:footerReference w:type="even" r:id="rId9"/>
          <w:footerReference w:type="default" r:id="rId10"/>
          <w:pgSz w:w="11906" w:h="16838"/>
          <w:pgMar w:top="1134" w:right="926" w:bottom="1134" w:left="1134" w:header="708" w:footer="35" w:gutter="0"/>
          <w:cols w:space="708"/>
          <w:titlePg/>
          <w:docGrid w:linePitch="360"/>
        </w:sectPr>
      </w:pPr>
    </w:p>
    <w:p w:rsidR="00A74C03" w:rsidRPr="00A74C03" w:rsidRDefault="00A74C03" w:rsidP="00A74C03">
      <w:pPr>
        <w:suppressAutoHyphens w:val="0"/>
        <w:spacing w:after="0" w:line="240" w:lineRule="auto"/>
        <w:rPr>
          <w:rFonts w:ascii="Times New Roman" w:eastAsia="Times New Roman" w:hAnsi="Times New Roman" w:cs="Times New Roman"/>
          <w:color w:val="auto"/>
          <w:kern w:val="0"/>
          <w:sz w:val="24"/>
          <w:szCs w:val="24"/>
          <w:lang w:eastAsia="ru-RU"/>
        </w:rPr>
      </w:pPr>
    </w:p>
    <w:tbl>
      <w:tblPr>
        <w:tblStyle w:val="3e"/>
        <w:tblpPr w:leftFromText="180" w:rightFromText="180" w:vertAnchor="page" w:horzAnchor="margin" w:tblpXSpec="center" w:tblpY="856"/>
        <w:tblW w:w="16326" w:type="dxa"/>
        <w:tblLayout w:type="fixed"/>
        <w:tblLook w:val="04A0" w:firstRow="1" w:lastRow="0" w:firstColumn="1" w:lastColumn="0" w:noHBand="0" w:noVBand="1"/>
      </w:tblPr>
      <w:tblGrid>
        <w:gridCol w:w="2972"/>
        <w:gridCol w:w="4820"/>
        <w:gridCol w:w="709"/>
        <w:gridCol w:w="713"/>
        <w:gridCol w:w="567"/>
        <w:gridCol w:w="709"/>
        <w:gridCol w:w="709"/>
        <w:gridCol w:w="567"/>
        <w:gridCol w:w="708"/>
        <w:gridCol w:w="709"/>
        <w:gridCol w:w="567"/>
        <w:gridCol w:w="709"/>
        <w:gridCol w:w="709"/>
        <w:gridCol w:w="567"/>
        <w:gridCol w:w="578"/>
        <w:gridCol w:w="13"/>
      </w:tblGrid>
      <w:tr w:rsidR="00A74C03" w:rsidRPr="00A74C03" w:rsidTr="00A74C03">
        <w:trPr>
          <w:trHeight w:val="705"/>
        </w:trPr>
        <w:tc>
          <w:tcPr>
            <w:tcW w:w="16326" w:type="dxa"/>
            <w:gridSpan w:val="16"/>
          </w:tcPr>
          <w:p w:rsidR="00A74C03" w:rsidRPr="00A74C03" w:rsidRDefault="00A74C03" w:rsidP="00255EAE">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 xml:space="preserve">Учебный план ГКОУ РО Новочеркасской школы-интерната №1 в рамках реализации адаптированной образовательной программы для детей с расстройствами аутистического спектра (вариант 8.4), в соответствии с ФГОС </w:t>
            </w:r>
            <w:r w:rsidRPr="00A74C03">
              <w:rPr>
                <w:rFonts w:ascii="Times New Roman" w:eastAsia="Times New Roman" w:hAnsi="Times New Roman" w:cs="Times New Roman"/>
                <w:b/>
                <w:bCs/>
                <w:color w:val="auto"/>
                <w:kern w:val="0"/>
                <w:sz w:val="24"/>
                <w:szCs w:val="24"/>
                <w:lang w:eastAsia="ru-RU"/>
              </w:rPr>
              <w:t xml:space="preserve">НОО для обучающихся с </w:t>
            </w:r>
            <w:r>
              <w:rPr>
                <w:rFonts w:ascii="Times New Roman" w:eastAsia="Times New Roman" w:hAnsi="Times New Roman" w:cs="Times New Roman"/>
                <w:b/>
                <w:bCs/>
                <w:color w:val="auto"/>
                <w:kern w:val="0"/>
                <w:sz w:val="24"/>
                <w:szCs w:val="24"/>
                <w:lang w:eastAsia="ru-RU"/>
              </w:rPr>
              <w:t>ОВЗ</w:t>
            </w:r>
          </w:p>
        </w:tc>
      </w:tr>
      <w:tr w:rsidR="00A74C03" w:rsidRPr="00A74C03" w:rsidTr="00A74C03">
        <w:trPr>
          <w:gridAfter w:val="1"/>
          <w:wAfter w:w="13" w:type="dxa"/>
        </w:trPr>
        <w:tc>
          <w:tcPr>
            <w:tcW w:w="2972" w:type="dxa"/>
            <w:vMerge w:val="restart"/>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Предметные области</w:t>
            </w:r>
          </w:p>
        </w:tc>
        <w:tc>
          <w:tcPr>
            <w:tcW w:w="4820" w:type="dxa"/>
            <w:vMerge w:val="restart"/>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Учебные предметы</w:t>
            </w:r>
          </w:p>
        </w:tc>
        <w:tc>
          <w:tcPr>
            <w:tcW w:w="7943" w:type="dxa"/>
            <w:gridSpan w:val="12"/>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Количество часов в неделю</w:t>
            </w:r>
          </w:p>
        </w:tc>
        <w:tc>
          <w:tcPr>
            <w:tcW w:w="578" w:type="dxa"/>
            <w:vMerge w:val="restart"/>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0"/>
                <w:szCs w:val="20"/>
                <w:lang w:eastAsia="ru-RU"/>
              </w:rPr>
            </w:pPr>
            <w:r w:rsidRPr="00A74C03">
              <w:rPr>
                <w:rFonts w:ascii="Times New Roman" w:eastAsia="Times New Roman" w:hAnsi="Times New Roman" w:cs="Times New Roman"/>
                <w:color w:val="auto"/>
                <w:kern w:val="0"/>
                <w:sz w:val="20"/>
                <w:szCs w:val="20"/>
                <w:lang w:eastAsia="ru-RU"/>
              </w:rPr>
              <w:t>Всего</w:t>
            </w:r>
          </w:p>
        </w:tc>
      </w:tr>
      <w:tr w:rsidR="00A74C03" w:rsidRPr="00A74C03" w:rsidTr="00A74C03">
        <w:trPr>
          <w:gridAfter w:val="1"/>
          <w:wAfter w:w="13" w:type="dxa"/>
          <w:trHeight w:val="388"/>
        </w:trPr>
        <w:tc>
          <w:tcPr>
            <w:tcW w:w="2972" w:type="dxa"/>
            <w:vMerge/>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4820" w:type="dxa"/>
            <w:vMerge/>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1989" w:type="dxa"/>
            <w:gridSpan w:val="3"/>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lang w:eastAsia="ru-RU"/>
              </w:rPr>
            </w:pPr>
            <w:r w:rsidRPr="00A74C03">
              <w:rPr>
                <w:rFonts w:ascii="Times New Roman" w:eastAsia="Times New Roman" w:hAnsi="Times New Roman" w:cs="Times New Roman"/>
                <w:color w:val="auto"/>
                <w:kern w:val="0"/>
                <w:lang w:eastAsia="ru-RU"/>
              </w:rPr>
              <w:t>1 класс</w:t>
            </w:r>
          </w:p>
        </w:tc>
        <w:tc>
          <w:tcPr>
            <w:tcW w:w="1985" w:type="dxa"/>
            <w:gridSpan w:val="3"/>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lang w:eastAsia="ru-RU"/>
              </w:rPr>
            </w:pPr>
            <w:r w:rsidRPr="00A74C03">
              <w:rPr>
                <w:rFonts w:ascii="Times New Roman" w:eastAsia="Times New Roman" w:hAnsi="Times New Roman" w:cs="Times New Roman"/>
                <w:color w:val="auto"/>
                <w:kern w:val="0"/>
                <w:lang w:val="en-US" w:eastAsia="ru-RU"/>
              </w:rPr>
              <w:t xml:space="preserve">1 </w:t>
            </w:r>
            <w:r w:rsidRPr="00A74C03">
              <w:rPr>
                <w:rFonts w:ascii="Times New Roman" w:eastAsia="Times New Roman" w:hAnsi="Times New Roman" w:cs="Times New Roman"/>
                <w:color w:val="auto"/>
                <w:kern w:val="0"/>
                <w:lang w:eastAsia="ru-RU"/>
              </w:rPr>
              <w:t>класс доп.</w:t>
            </w:r>
          </w:p>
        </w:tc>
        <w:tc>
          <w:tcPr>
            <w:tcW w:w="1984" w:type="dxa"/>
            <w:gridSpan w:val="3"/>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lang w:eastAsia="ru-RU"/>
              </w:rPr>
            </w:pPr>
            <w:r w:rsidRPr="00A74C03">
              <w:rPr>
                <w:rFonts w:ascii="Times New Roman" w:eastAsia="Times New Roman" w:hAnsi="Times New Roman" w:cs="Times New Roman"/>
                <w:color w:val="auto"/>
                <w:kern w:val="0"/>
                <w:lang w:eastAsia="ru-RU"/>
              </w:rPr>
              <w:t>1 класс. доп.</w:t>
            </w:r>
          </w:p>
        </w:tc>
        <w:tc>
          <w:tcPr>
            <w:tcW w:w="1985" w:type="dxa"/>
            <w:gridSpan w:val="3"/>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lang w:eastAsia="ru-RU"/>
              </w:rPr>
            </w:pPr>
            <w:r w:rsidRPr="00A74C03">
              <w:rPr>
                <w:rFonts w:ascii="Times New Roman" w:eastAsia="Times New Roman" w:hAnsi="Times New Roman" w:cs="Times New Roman"/>
                <w:color w:val="auto"/>
                <w:kern w:val="0"/>
                <w:lang w:eastAsia="ru-RU"/>
              </w:rPr>
              <w:t>2 класс</w:t>
            </w:r>
          </w:p>
        </w:tc>
        <w:tc>
          <w:tcPr>
            <w:tcW w:w="578" w:type="dxa"/>
            <w:vMerge/>
          </w:tcPr>
          <w:p w:rsidR="00A74C03" w:rsidRPr="00A74C03" w:rsidRDefault="00A74C03" w:rsidP="00A74C03">
            <w:pPr>
              <w:suppressAutoHyphens w:val="0"/>
              <w:spacing w:after="0" w:line="240" w:lineRule="auto"/>
              <w:jc w:val="center"/>
              <w:rPr>
                <w:rFonts w:ascii="Times New Roman" w:eastAsia="Times New Roman" w:hAnsi="Times New Roman" w:cs="Times New Roman"/>
                <w:i/>
                <w:color w:val="auto"/>
                <w:kern w:val="0"/>
                <w:sz w:val="28"/>
                <w:szCs w:val="28"/>
                <w:lang w:eastAsia="ru-RU"/>
              </w:rPr>
            </w:pPr>
          </w:p>
        </w:tc>
      </w:tr>
      <w:tr w:rsidR="00A74C03" w:rsidRPr="00A74C03" w:rsidTr="00A74C03">
        <w:trPr>
          <w:gridAfter w:val="1"/>
          <w:wAfter w:w="13" w:type="dxa"/>
          <w:trHeight w:val="659"/>
        </w:trPr>
        <w:tc>
          <w:tcPr>
            <w:tcW w:w="2972" w:type="dxa"/>
            <w:vMerge/>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4820" w:type="dxa"/>
            <w:vMerge/>
          </w:tcPr>
          <w:p w:rsidR="00A74C03" w:rsidRPr="00A74C03" w:rsidRDefault="00A74C03" w:rsidP="00A74C03">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18"/>
                <w:szCs w:val="18"/>
                <w:lang w:eastAsia="ru-RU"/>
              </w:rPr>
            </w:pPr>
            <w:r w:rsidRPr="00A74C03">
              <w:rPr>
                <w:rFonts w:ascii="Times New Roman" w:eastAsia="Times New Roman" w:hAnsi="Times New Roman" w:cs="Times New Roman"/>
                <w:color w:val="auto"/>
                <w:kern w:val="0"/>
                <w:sz w:val="18"/>
                <w:szCs w:val="18"/>
                <w:lang w:eastAsia="ru-RU"/>
              </w:rPr>
              <w:t>обяз. часть</w:t>
            </w:r>
          </w:p>
        </w:tc>
        <w:tc>
          <w:tcPr>
            <w:tcW w:w="713" w:type="dxa"/>
          </w:tcPr>
          <w:p w:rsidR="00A74C03" w:rsidRPr="00A74C03" w:rsidRDefault="00A74C03" w:rsidP="00A74C03">
            <w:pPr>
              <w:suppressAutoHyphens w:val="0"/>
              <w:spacing w:after="0" w:line="240" w:lineRule="auto"/>
              <w:rPr>
                <w:rFonts w:ascii="Times New Roman" w:eastAsia="Times New Roman" w:hAnsi="Times New Roman" w:cs="Times New Roman"/>
                <w:color w:val="auto"/>
                <w:kern w:val="0"/>
                <w:sz w:val="20"/>
                <w:szCs w:val="20"/>
                <w:lang w:eastAsia="ru-RU"/>
              </w:rPr>
            </w:pPr>
            <w:r w:rsidRPr="00A74C03">
              <w:rPr>
                <w:rFonts w:ascii="Times New Roman" w:eastAsia="Times New Roman" w:hAnsi="Times New Roman" w:cs="Times New Roman"/>
                <w:color w:val="auto"/>
                <w:kern w:val="0"/>
                <w:sz w:val="20"/>
                <w:szCs w:val="20"/>
                <w:lang w:eastAsia="ru-RU"/>
              </w:rPr>
              <w:t>формир. часть</w:t>
            </w:r>
          </w:p>
        </w:tc>
        <w:tc>
          <w:tcPr>
            <w:tcW w:w="567" w:type="dxa"/>
          </w:tcPr>
          <w:p w:rsidR="00A74C03" w:rsidRPr="00A74C03" w:rsidRDefault="00A74C03" w:rsidP="00A74C03">
            <w:pPr>
              <w:suppressAutoHyphens w:val="0"/>
              <w:spacing w:after="160" w:line="259" w:lineRule="auto"/>
              <w:rPr>
                <w:rFonts w:ascii="Times New Roman" w:eastAsia="Times New Roman" w:hAnsi="Times New Roman" w:cs="Times New Roman"/>
                <w:color w:val="auto"/>
                <w:kern w:val="0"/>
                <w:sz w:val="20"/>
                <w:szCs w:val="20"/>
                <w:lang w:eastAsia="ru-RU"/>
              </w:rPr>
            </w:pPr>
            <w:r w:rsidRPr="00A74C03">
              <w:rPr>
                <w:rFonts w:ascii="Times New Roman" w:eastAsia="Times New Roman" w:hAnsi="Times New Roman" w:cs="Times New Roman"/>
                <w:color w:val="auto"/>
                <w:kern w:val="0"/>
                <w:sz w:val="20"/>
                <w:szCs w:val="20"/>
                <w:lang w:eastAsia="ru-RU"/>
              </w:rPr>
              <w:t>итого</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0"/>
                <w:szCs w:val="20"/>
                <w:lang w:eastAsia="ru-RU"/>
              </w:rPr>
            </w:pPr>
            <w:r w:rsidRPr="00A74C03">
              <w:rPr>
                <w:rFonts w:ascii="Times New Roman" w:eastAsia="Times New Roman" w:hAnsi="Times New Roman" w:cs="Times New Roman"/>
                <w:color w:val="auto"/>
                <w:kern w:val="0"/>
                <w:sz w:val="20"/>
                <w:szCs w:val="20"/>
                <w:lang w:eastAsia="ru-RU"/>
              </w:rPr>
              <w:t>обяз.часть</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0"/>
                <w:szCs w:val="20"/>
                <w:lang w:eastAsia="ru-RU"/>
              </w:rPr>
            </w:pPr>
            <w:r w:rsidRPr="00A74C03">
              <w:rPr>
                <w:rFonts w:ascii="Times New Roman" w:eastAsia="Times New Roman" w:hAnsi="Times New Roman" w:cs="Times New Roman"/>
                <w:color w:val="auto"/>
                <w:kern w:val="0"/>
                <w:sz w:val="20"/>
                <w:szCs w:val="20"/>
                <w:lang w:eastAsia="ru-RU"/>
              </w:rPr>
              <w:t>формир. часть</w:t>
            </w:r>
          </w:p>
        </w:tc>
        <w:tc>
          <w:tcPr>
            <w:tcW w:w="567" w:type="dxa"/>
          </w:tcPr>
          <w:p w:rsidR="00A74C03" w:rsidRPr="00A74C03" w:rsidRDefault="00A74C03" w:rsidP="00A74C03">
            <w:pPr>
              <w:suppressAutoHyphens w:val="0"/>
              <w:spacing w:after="0" w:line="240" w:lineRule="auto"/>
              <w:rPr>
                <w:rFonts w:ascii="Times New Roman" w:eastAsia="Times New Roman" w:hAnsi="Times New Roman" w:cs="Times New Roman"/>
                <w:color w:val="auto"/>
                <w:kern w:val="0"/>
                <w:sz w:val="20"/>
                <w:szCs w:val="20"/>
                <w:lang w:eastAsia="ru-RU"/>
              </w:rPr>
            </w:pPr>
            <w:r w:rsidRPr="00A74C03">
              <w:rPr>
                <w:rFonts w:ascii="Times New Roman" w:eastAsia="Times New Roman" w:hAnsi="Times New Roman" w:cs="Times New Roman"/>
                <w:color w:val="auto"/>
                <w:kern w:val="0"/>
                <w:sz w:val="20"/>
                <w:szCs w:val="20"/>
                <w:lang w:eastAsia="ru-RU"/>
              </w:rPr>
              <w:t>итого</w:t>
            </w:r>
          </w:p>
        </w:tc>
        <w:tc>
          <w:tcPr>
            <w:tcW w:w="70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0"/>
                <w:szCs w:val="20"/>
                <w:lang w:eastAsia="ru-RU"/>
              </w:rPr>
            </w:pPr>
            <w:r w:rsidRPr="00A74C03">
              <w:rPr>
                <w:rFonts w:ascii="Times New Roman" w:eastAsia="Times New Roman" w:hAnsi="Times New Roman" w:cs="Times New Roman"/>
                <w:color w:val="auto"/>
                <w:kern w:val="0"/>
                <w:sz w:val="20"/>
                <w:szCs w:val="20"/>
                <w:lang w:eastAsia="ru-RU"/>
              </w:rPr>
              <w:t>обяз.часть</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0"/>
                <w:szCs w:val="20"/>
                <w:lang w:eastAsia="ru-RU"/>
              </w:rPr>
            </w:pPr>
            <w:r w:rsidRPr="00A74C03">
              <w:rPr>
                <w:rFonts w:ascii="Times New Roman" w:eastAsia="Times New Roman" w:hAnsi="Times New Roman" w:cs="Times New Roman"/>
                <w:color w:val="auto"/>
                <w:kern w:val="0"/>
                <w:sz w:val="20"/>
                <w:szCs w:val="20"/>
                <w:lang w:eastAsia="ru-RU"/>
              </w:rPr>
              <w:t>формир. часть</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0"/>
                <w:szCs w:val="20"/>
                <w:lang w:eastAsia="ru-RU"/>
              </w:rPr>
            </w:pPr>
            <w:r w:rsidRPr="00A74C03">
              <w:rPr>
                <w:rFonts w:ascii="Times New Roman" w:eastAsia="Times New Roman" w:hAnsi="Times New Roman" w:cs="Times New Roman"/>
                <w:color w:val="auto"/>
                <w:kern w:val="0"/>
                <w:sz w:val="20"/>
                <w:szCs w:val="20"/>
                <w:lang w:eastAsia="ru-RU"/>
              </w:rPr>
              <w:t>итого</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0"/>
                <w:szCs w:val="20"/>
                <w:lang w:eastAsia="ru-RU"/>
              </w:rPr>
            </w:pPr>
            <w:r w:rsidRPr="00A74C03">
              <w:rPr>
                <w:rFonts w:ascii="Times New Roman" w:eastAsia="Times New Roman" w:hAnsi="Times New Roman" w:cs="Times New Roman"/>
                <w:color w:val="auto"/>
                <w:kern w:val="0"/>
                <w:sz w:val="20"/>
                <w:szCs w:val="20"/>
                <w:lang w:eastAsia="ru-RU"/>
              </w:rPr>
              <w:t>обяз.часть</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0"/>
                <w:szCs w:val="20"/>
                <w:lang w:eastAsia="ru-RU"/>
              </w:rPr>
            </w:pPr>
            <w:r w:rsidRPr="00A74C03">
              <w:rPr>
                <w:rFonts w:ascii="Times New Roman" w:eastAsia="Times New Roman" w:hAnsi="Times New Roman" w:cs="Times New Roman"/>
                <w:color w:val="auto"/>
                <w:kern w:val="0"/>
                <w:sz w:val="20"/>
                <w:szCs w:val="20"/>
                <w:lang w:eastAsia="ru-RU"/>
              </w:rPr>
              <w:t>формир. часть</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0"/>
                <w:szCs w:val="20"/>
                <w:lang w:eastAsia="ru-RU"/>
              </w:rPr>
            </w:pPr>
            <w:r w:rsidRPr="00A74C03">
              <w:rPr>
                <w:rFonts w:ascii="Times New Roman" w:eastAsia="Times New Roman" w:hAnsi="Times New Roman" w:cs="Times New Roman"/>
                <w:color w:val="auto"/>
                <w:kern w:val="0"/>
                <w:sz w:val="20"/>
                <w:szCs w:val="20"/>
                <w:lang w:eastAsia="ru-RU"/>
              </w:rPr>
              <w:t>итого</w:t>
            </w:r>
          </w:p>
        </w:tc>
        <w:tc>
          <w:tcPr>
            <w:tcW w:w="578" w:type="dxa"/>
            <w:vMerge/>
          </w:tcPr>
          <w:p w:rsidR="00A74C03" w:rsidRPr="00A74C03" w:rsidRDefault="00A74C03" w:rsidP="00A74C03">
            <w:pPr>
              <w:suppressAutoHyphens w:val="0"/>
              <w:spacing w:after="0" w:line="240" w:lineRule="auto"/>
              <w:jc w:val="center"/>
              <w:rPr>
                <w:rFonts w:ascii="Times New Roman" w:eastAsia="Times New Roman" w:hAnsi="Times New Roman" w:cs="Times New Roman"/>
                <w:i/>
                <w:color w:val="auto"/>
                <w:kern w:val="0"/>
                <w:sz w:val="28"/>
                <w:szCs w:val="28"/>
                <w:lang w:eastAsia="ru-RU"/>
              </w:rPr>
            </w:pPr>
          </w:p>
        </w:tc>
      </w:tr>
      <w:tr w:rsidR="00A74C03" w:rsidRPr="00A74C03" w:rsidTr="00A74C03">
        <w:trPr>
          <w:gridAfter w:val="1"/>
          <w:wAfter w:w="13" w:type="dxa"/>
        </w:trPr>
        <w:tc>
          <w:tcPr>
            <w:tcW w:w="2972" w:type="dxa"/>
          </w:tcPr>
          <w:p w:rsidR="00A74C03" w:rsidRPr="00A74C03" w:rsidRDefault="00A74C03" w:rsidP="00A74C03">
            <w:pPr>
              <w:suppressAutoHyphens w:val="0"/>
              <w:spacing w:after="0" w:line="240" w:lineRule="auto"/>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1. Язык и речевая </w:t>
            </w:r>
          </w:p>
          <w:p w:rsidR="00A74C03" w:rsidRPr="00A74C03" w:rsidRDefault="00A74C03" w:rsidP="00A74C03">
            <w:pPr>
              <w:suppressAutoHyphens w:val="0"/>
              <w:spacing w:after="0" w:line="240" w:lineRule="auto"/>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практика</w:t>
            </w:r>
          </w:p>
        </w:tc>
        <w:tc>
          <w:tcPr>
            <w:tcW w:w="4820" w:type="dxa"/>
          </w:tcPr>
          <w:p w:rsidR="00A74C03" w:rsidRPr="00A74C03" w:rsidRDefault="00A74C03" w:rsidP="00A74C03">
            <w:pPr>
              <w:suppressAutoHyphens w:val="0"/>
              <w:spacing w:after="0" w:line="240" w:lineRule="auto"/>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1.1.  Речь и альтернативная коммуникация</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713"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70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57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12</w:t>
            </w:r>
          </w:p>
        </w:tc>
      </w:tr>
      <w:tr w:rsidR="00A74C03" w:rsidRPr="00A74C03" w:rsidTr="00A74C03">
        <w:trPr>
          <w:gridAfter w:val="1"/>
          <w:wAfter w:w="13" w:type="dxa"/>
        </w:trPr>
        <w:tc>
          <w:tcPr>
            <w:tcW w:w="2972" w:type="dxa"/>
          </w:tcPr>
          <w:p w:rsidR="00A74C03" w:rsidRPr="00A74C03" w:rsidRDefault="00A74C03" w:rsidP="00A74C03">
            <w:pPr>
              <w:suppressAutoHyphens w:val="0"/>
              <w:spacing w:after="0" w:line="240" w:lineRule="auto"/>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 Математика</w:t>
            </w:r>
          </w:p>
        </w:tc>
        <w:tc>
          <w:tcPr>
            <w:tcW w:w="4820" w:type="dxa"/>
          </w:tcPr>
          <w:p w:rsidR="00A74C03" w:rsidRPr="00A74C03" w:rsidRDefault="00A74C03" w:rsidP="00A74C03">
            <w:pPr>
              <w:suppressAutoHyphens w:val="0"/>
              <w:spacing w:after="0" w:line="240" w:lineRule="auto"/>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2.1. Математические представления</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13"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7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8</w:t>
            </w:r>
          </w:p>
        </w:tc>
      </w:tr>
      <w:tr w:rsidR="00A74C03" w:rsidRPr="00A74C03" w:rsidTr="00A74C03">
        <w:trPr>
          <w:gridAfter w:val="1"/>
          <w:wAfter w:w="13" w:type="dxa"/>
        </w:trPr>
        <w:tc>
          <w:tcPr>
            <w:tcW w:w="2972" w:type="dxa"/>
          </w:tcPr>
          <w:p w:rsidR="00A74C03" w:rsidRPr="00A74C03" w:rsidRDefault="00A74C03" w:rsidP="00A74C03">
            <w:pPr>
              <w:suppressAutoHyphens w:val="0"/>
              <w:spacing w:after="0" w:line="240" w:lineRule="auto"/>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 Естествознание</w:t>
            </w:r>
          </w:p>
        </w:tc>
        <w:tc>
          <w:tcPr>
            <w:tcW w:w="4820" w:type="dxa"/>
          </w:tcPr>
          <w:p w:rsidR="00A74C03" w:rsidRPr="00A74C03" w:rsidRDefault="00A74C03" w:rsidP="00A74C03">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3.1. Окружающий природный мир</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13"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7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8</w:t>
            </w:r>
          </w:p>
        </w:tc>
      </w:tr>
      <w:tr w:rsidR="00A74C03" w:rsidRPr="00A74C03" w:rsidTr="00A74C03">
        <w:trPr>
          <w:gridAfter w:val="1"/>
          <w:wAfter w:w="13" w:type="dxa"/>
        </w:trPr>
        <w:tc>
          <w:tcPr>
            <w:tcW w:w="2972" w:type="dxa"/>
            <w:vMerge w:val="restart"/>
          </w:tcPr>
          <w:p w:rsidR="00A74C03" w:rsidRPr="00A74C03" w:rsidRDefault="00A74C03" w:rsidP="00A74C03">
            <w:pPr>
              <w:suppressAutoHyphens w:val="0"/>
              <w:spacing w:after="0" w:line="240" w:lineRule="auto"/>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4. Человек</w:t>
            </w:r>
          </w:p>
        </w:tc>
        <w:tc>
          <w:tcPr>
            <w:tcW w:w="4820" w:type="dxa"/>
          </w:tcPr>
          <w:p w:rsidR="00A74C03" w:rsidRPr="00A74C03" w:rsidRDefault="00A74C03" w:rsidP="00A74C03">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4.1. Человек</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713"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70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57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12</w:t>
            </w:r>
          </w:p>
        </w:tc>
      </w:tr>
      <w:tr w:rsidR="00A74C03" w:rsidRPr="00A74C03" w:rsidTr="00A74C03">
        <w:trPr>
          <w:gridAfter w:val="1"/>
          <w:wAfter w:w="13" w:type="dxa"/>
        </w:trPr>
        <w:tc>
          <w:tcPr>
            <w:tcW w:w="2972" w:type="dxa"/>
            <w:vMerge/>
          </w:tcPr>
          <w:p w:rsidR="00A74C03" w:rsidRPr="00A74C03" w:rsidRDefault="00A74C03" w:rsidP="00A74C03">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4820" w:type="dxa"/>
          </w:tcPr>
          <w:p w:rsidR="00A74C03" w:rsidRPr="00A74C03" w:rsidRDefault="00A74C03" w:rsidP="00A74C03">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4.2. Окружающий социальный мир</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713"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70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57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4</w:t>
            </w:r>
          </w:p>
        </w:tc>
      </w:tr>
      <w:tr w:rsidR="00A74C03" w:rsidRPr="00A74C03" w:rsidTr="00A74C03">
        <w:trPr>
          <w:gridAfter w:val="1"/>
          <w:wAfter w:w="13" w:type="dxa"/>
        </w:trPr>
        <w:tc>
          <w:tcPr>
            <w:tcW w:w="2972" w:type="dxa"/>
          </w:tcPr>
          <w:p w:rsidR="00A74C03" w:rsidRPr="00A74C03" w:rsidRDefault="00A74C03" w:rsidP="00A74C03">
            <w:pPr>
              <w:suppressAutoHyphens w:val="0"/>
              <w:spacing w:after="0" w:line="240" w:lineRule="auto"/>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5. Искусство</w:t>
            </w:r>
          </w:p>
        </w:tc>
        <w:tc>
          <w:tcPr>
            <w:tcW w:w="4820" w:type="dxa"/>
          </w:tcPr>
          <w:p w:rsidR="00A74C03" w:rsidRPr="00A74C03" w:rsidRDefault="00A74C03" w:rsidP="00A74C03">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5.1. Музыка и движение</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13"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7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8</w:t>
            </w:r>
          </w:p>
        </w:tc>
      </w:tr>
      <w:tr w:rsidR="00A74C03" w:rsidRPr="00A74C03" w:rsidTr="00A74C03">
        <w:trPr>
          <w:gridAfter w:val="1"/>
          <w:wAfter w:w="13" w:type="dxa"/>
        </w:trPr>
        <w:tc>
          <w:tcPr>
            <w:tcW w:w="2972" w:type="dxa"/>
          </w:tcPr>
          <w:p w:rsidR="00A74C03" w:rsidRPr="00A74C03" w:rsidRDefault="00A74C03" w:rsidP="00A74C03">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4820" w:type="dxa"/>
          </w:tcPr>
          <w:p w:rsidR="00A74C03" w:rsidRPr="00A74C03" w:rsidRDefault="00A74C03" w:rsidP="00A74C03">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5.2. Изобразительная деятельность</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713"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70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3</w:t>
            </w:r>
          </w:p>
        </w:tc>
        <w:tc>
          <w:tcPr>
            <w:tcW w:w="57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12</w:t>
            </w:r>
          </w:p>
        </w:tc>
      </w:tr>
      <w:tr w:rsidR="00A74C03" w:rsidRPr="00A74C03" w:rsidTr="00A74C03">
        <w:trPr>
          <w:gridAfter w:val="1"/>
          <w:wAfter w:w="13" w:type="dxa"/>
        </w:trPr>
        <w:tc>
          <w:tcPr>
            <w:tcW w:w="2972" w:type="dxa"/>
          </w:tcPr>
          <w:p w:rsidR="00A74C03" w:rsidRPr="00A74C03" w:rsidRDefault="00A74C03" w:rsidP="00A74C03">
            <w:pPr>
              <w:suppressAutoHyphens w:val="0"/>
              <w:spacing w:after="0" w:line="240" w:lineRule="auto"/>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6. Физическая культура</w:t>
            </w:r>
          </w:p>
        </w:tc>
        <w:tc>
          <w:tcPr>
            <w:tcW w:w="4820" w:type="dxa"/>
          </w:tcPr>
          <w:p w:rsidR="00A74C03" w:rsidRPr="00A74C03" w:rsidRDefault="00A74C03" w:rsidP="00A74C03">
            <w:pPr>
              <w:suppressAutoHyphens w:val="0"/>
              <w:spacing w:after="0" w:line="240" w:lineRule="auto"/>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6.1. Адаптивная физкультура</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13"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7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8</w:t>
            </w:r>
          </w:p>
        </w:tc>
      </w:tr>
      <w:tr w:rsidR="00A74C03" w:rsidRPr="00A74C03" w:rsidTr="00A74C03">
        <w:trPr>
          <w:gridAfter w:val="1"/>
          <w:wAfter w:w="13" w:type="dxa"/>
        </w:trPr>
        <w:tc>
          <w:tcPr>
            <w:tcW w:w="2972" w:type="dxa"/>
          </w:tcPr>
          <w:p w:rsidR="00A74C03" w:rsidRPr="00A74C03" w:rsidRDefault="00A74C03" w:rsidP="00A74C03">
            <w:pPr>
              <w:suppressAutoHyphens w:val="0"/>
              <w:spacing w:after="0" w:line="240" w:lineRule="auto"/>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7. Технология</w:t>
            </w:r>
          </w:p>
        </w:tc>
        <w:tc>
          <w:tcPr>
            <w:tcW w:w="4820" w:type="dxa"/>
          </w:tcPr>
          <w:p w:rsidR="00A74C03" w:rsidRPr="00A74C03" w:rsidRDefault="00A74C03" w:rsidP="00A74C03">
            <w:pPr>
              <w:suppressAutoHyphens w:val="0"/>
              <w:spacing w:after="0" w:line="240" w:lineRule="auto"/>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7.1. Предметные действия</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713"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70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57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4</w:t>
            </w:r>
          </w:p>
        </w:tc>
      </w:tr>
      <w:tr w:rsidR="00A74C03" w:rsidRPr="00A74C03" w:rsidTr="00A74C03">
        <w:trPr>
          <w:gridAfter w:val="1"/>
          <w:wAfter w:w="13" w:type="dxa"/>
        </w:trPr>
        <w:tc>
          <w:tcPr>
            <w:tcW w:w="7792" w:type="dxa"/>
            <w:gridSpan w:val="2"/>
          </w:tcPr>
          <w:p w:rsidR="00A74C03" w:rsidRPr="00A74C03" w:rsidRDefault="00A74C03" w:rsidP="00A74C03">
            <w:pPr>
              <w:suppressAutoHyphens w:val="0"/>
              <w:spacing w:after="0" w:line="240" w:lineRule="auto"/>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8. Коррекционно-развивающие занятия</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13"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7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8</w:t>
            </w:r>
          </w:p>
        </w:tc>
      </w:tr>
      <w:tr w:rsidR="00A74C03" w:rsidRPr="00A74C03" w:rsidTr="00A74C03">
        <w:trPr>
          <w:gridAfter w:val="1"/>
          <w:wAfter w:w="13" w:type="dxa"/>
        </w:trPr>
        <w:tc>
          <w:tcPr>
            <w:tcW w:w="7792" w:type="dxa"/>
            <w:gridSpan w:val="2"/>
          </w:tcPr>
          <w:p w:rsidR="00A74C03" w:rsidRPr="00A74C03" w:rsidRDefault="00A74C03" w:rsidP="00A74C03">
            <w:pPr>
              <w:suppressAutoHyphens w:val="0"/>
              <w:spacing w:after="0" w:line="240" w:lineRule="auto"/>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Итого</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21</w:t>
            </w:r>
          </w:p>
        </w:tc>
        <w:tc>
          <w:tcPr>
            <w:tcW w:w="713"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21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21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21</w:t>
            </w:r>
          </w:p>
        </w:tc>
        <w:tc>
          <w:tcPr>
            <w:tcW w:w="708"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21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21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21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21</w:t>
            </w:r>
          </w:p>
        </w:tc>
        <w:tc>
          <w:tcPr>
            <w:tcW w:w="578"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84</w:t>
            </w:r>
          </w:p>
        </w:tc>
      </w:tr>
      <w:tr w:rsidR="00A74C03" w:rsidRPr="00A74C03" w:rsidTr="00A74C03">
        <w:trPr>
          <w:gridAfter w:val="1"/>
          <w:wAfter w:w="13" w:type="dxa"/>
        </w:trPr>
        <w:tc>
          <w:tcPr>
            <w:tcW w:w="7792" w:type="dxa"/>
            <w:gridSpan w:val="2"/>
          </w:tcPr>
          <w:p w:rsidR="00A74C03" w:rsidRPr="00A74C03" w:rsidRDefault="00A74C03" w:rsidP="00A74C03">
            <w:pPr>
              <w:suppressAutoHyphens w:val="0"/>
              <w:spacing w:after="0" w:line="240" w:lineRule="auto"/>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Максимально допустимая учебная нагрузка</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21</w:t>
            </w:r>
          </w:p>
        </w:tc>
        <w:tc>
          <w:tcPr>
            <w:tcW w:w="713"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21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21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21</w:t>
            </w:r>
          </w:p>
        </w:tc>
        <w:tc>
          <w:tcPr>
            <w:tcW w:w="708"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21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21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21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21</w:t>
            </w:r>
          </w:p>
        </w:tc>
        <w:tc>
          <w:tcPr>
            <w:tcW w:w="578"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84</w:t>
            </w:r>
          </w:p>
        </w:tc>
      </w:tr>
      <w:tr w:rsidR="00A74C03" w:rsidRPr="00A74C03" w:rsidTr="00A74C03">
        <w:trPr>
          <w:gridAfter w:val="1"/>
          <w:wAfter w:w="13" w:type="dxa"/>
        </w:trPr>
        <w:tc>
          <w:tcPr>
            <w:tcW w:w="7792" w:type="dxa"/>
            <w:gridSpan w:val="2"/>
          </w:tcPr>
          <w:p w:rsidR="00A74C03" w:rsidRPr="00A74C03" w:rsidRDefault="00A74C03" w:rsidP="00A74C03">
            <w:pPr>
              <w:suppressAutoHyphens w:val="0"/>
              <w:spacing w:after="0" w:line="240" w:lineRule="auto"/>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Внеурочная деятельность</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8"/>
                <w:szCs w:val="28"/>
                <w:lang w:eastAsia="ru-RU"/>
              </w:rPr>
            </w:pPr>
            <w:r w:rsidRPr="00A74C03">
              <w:rPr>
                <w:rFonts w:ascii="Times New Roman" w:eastAsia="Times New Roman" w:hAnsi="Times New Roman" w:cs="Times New Roman"/>
                <w:b/>
                <w:color w:val="auto"/>
                <w:kern w:val="0"/>
                <w:sz w:val="28"/>
                <w:szCs w:val="28"/>
                <w:lang w:eastAsia="ru-RU"/>
              </w:rPr>
              <w:t>-</w:t>
            </w:r>
          </w:p>
        </w:tc>
        <w:tc>
          <w:tcPr>
            <w:tcW w:w="713"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8"/>
                <w:szCs w:val="28"/>
                <w:lang w:eastAsia="ru-RU"/>
              </w:rPr>
            </w:pPr>
            <w:r w:rsidRPr="00A74C03">
              <w:rPr>
                <w:rFonts w:ascii="Times New Roman" w:eastAsia="Times New Roman" w:hAnsi="Times New Roman" w:cs="Times New Roman"/>
                <w:b/>
                <w:color w:val="auto"/>
                <w:kern w:val="0"/>
                <w:sz w:val="28"/>
                <w:szCs w:val="28"/>
                <w:lang w:eastAsia="ru-RU"/>
              </w:rPr>
              <w:t>10</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10</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10</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10</w:t>
            </w:r>
          </w:p>
        </w:tc>
        <w:tc>
          <w:tcPr>
            <w:tcW w:w="708"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10</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10</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10</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10</w:t>
            </w:r>
          </w:p>
        </w:tc>
        <w:tc>
          <w:tcPr>
            <w:tcW w:w="578"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40</w:t>
            </w:r>
          </w:p>
        </w:tc>
      </w:tr>
      <w:tr w:rsidR="00A74C03" w:rsidRPr="00A74C03" w:rsidTr="00A74C03">
        <w:trPr>
          <w:gridAfter w:val="1"/>
          <w:wAfter w:w="13" w:type="dxa"/>
        </w:trPr>
        <w:tc>
          <w:tcPr>
            <w:tcW w:w="2972" w:type="dxa"/>
            <w:vMerge w:val="restart"/>
          </w:tcPr>
          <w:p w:rsidR="00A74C03" w:rsidRPr="00A74C03" w:rsidRDefault="00A74C03" w:rsidP="00A74C03">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Коррекционно-развивающая работа </w:t>
            </w:r>
          </w:p>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4820" w:type="dxa"/>
          </w:tcPr>
          <w:p w:rsidR="00A74C03" w:rsidRPr="00A74C03" w:rsidRDefault="00A74C03" w:rsidP="00A74C03">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Эмоциональное и коммуникативно-речевое развитие</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7030A0"/>
                <w:kern w:val="0"/>
                <w:sz w:val="24"/>
                <w:szCs w:val="24"/>
                <w:lang w:eastAsia="ru-RU"/>
              </w:rPr>
            </w:pPr>
            <w:r w:rsidRPr="00A74C03">
              <w:rPr>
                <w:rFonts w:ascii="Times New Roman" w:eastAsia="Times New Roman" w:hAnsi="Times New Roman" w:cs="Times New Roman"/>
                <w:color w:val="7030A0"/>
                <w:kern w:val="0"/>
                <w:sz w:val="24"/>
                <w:szCs w:val="24"/>
                <w:lang w:eastAsia="ru-RU"/>
              </w:rPr>
              <w:t>-</w:t>
            </w:r>
          </w:p>
        </w:tc>
        <w:tc>
          <w:tcPr>
            <w:tcW w:w="713"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7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8</w:t>
            </w:r>
          </w:p>
        </w:tc>
      </w:tr>
      <w:tr w:rsidR="00A74C03" w:rsidRPr="00A74C03" w:rsidTr="00A74C03">
        <w:trPr>
          <w:gridAfter w:val="1"/>
          <w:wAfter w:w="13" w:type="dxa"/>
        </w:trPr>
        <w:tc>
          <w:tcPr>
            <w:tcW w:w="2972" w:type="dxa"/>
            <w:vMerge/>
          </w:tcPr>
          <w:p w:rsidR="00A74C03" w:rsidRPr="00A74C03" w:rsidRDefault="00A74C03" w:rsidP="00A74C03">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4820" w:type="dxa"/>
          </w:tcPr>
          <w:p w:rsidR="00A74C03" w:rsidRPr="00A74C03" w:rsidRDefault="00A74C03" w:rsidP="00A74C03">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Се</w:t>
            </w:r>
            <w:r w:rsidR="00255EAE">
              <w:rPr>
                <w:rFonts w:ascii="Times New Roman" w:eastAsia="Times New Roman" w:hAnsi="Times New Roman" w:cs="Times New Roman"/>
                <w:color w:val="auto"/>
                <w:kern w:val="0"/>
                <w:sz w:val="24"/>
                <w:szCs w:val="24"/>
                <w:lang w:eastAsia="ru-RU"/>
              </w:rPr>
              <w:t>нсорное развитие (индивидуал</w:t>
            </w:r>
            <w:r w:rsidRPr="00A74C03">
              <w:rPr>
                <w:rFonts w:ascii="Times New Roman" w:eastAsia="Times New Roman" w:hAnsi="Times New Roman" w:cs="Times New Roman"/>
                <w:color w:val="auto"/>
                <w:kern w:val="0"/>
                <w:sz w:val="24"/>
                <w:szCs w:val="24"/>
                <w:lang w:eastAsia="ru-RU"/>
              </w:rPr>
              <w:t xml:space="preserve"> занятия)</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7030A0"/>
                <w:kern w:val="0"/>
                <w:sz w:val="24"/>
                <w:szCs w:val="24"/>
                <w:lang w:eastAsia="ru-RU"/>
              </w:rPr>
            </w:pPr>
            <w:r w:rsidRPr="00A74C03">
              <w:rPr>
                <w:rFonts w:ascii="Times New Roman" w:eastAsia="Times New Roman" w:hAnsi="Times New Roman" w:cs="Times New Roman"/>
                <w:color w:val="7030A0"/>
                <w:kern w:val="0"/>
                <w:sz w:val="24"/>
                <w:szCs w:val="24"/>
                <w:lang w:eastAsia="ru-RU"/>
              </w:rPr>
              <w:t>-</w:t>
            </w:r>
          </w:p>
        </w:tc>
        <w:tc>
          <w:tcPr>
            <w:tcW w:w="713"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7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8</w:t>
            </w:r>
          </w:p>
        </w:tc>
      </w:tr>
      <w:tr w:rsidR="00A74C03" w:rsidRPr="00A74C03" w:rsidTr="00A74C03">
        <w:trPr>
          <w:gridAfter w:val="1"/>
          <w:wAfter w:w="13" w:type="dxa"/>
        </w:trPr>
        <w:tc>
          <w:tcPr>
            <w:tcW w:w="2972" w:type="dxa"/>
            <w:vMerge/>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4820" w:type="dxa"/>
          </w:tcPr>
          <w:p w:rsidR="00A74C03" w:rsidRPr="00A74C03" w:rsidRDefault="00A74C03" w:rsidP="00A74C03">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Ритмика (фронтальные занятия)</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7030A0"/>
                <w:kern w:val="0"/>
                <w:sz w:val="24"/>
                <w:szCs w:val="24"/>
                <w:lang w:eastAsia="ru-RU"/>
              </w:rPr>
            </w:pPr>
            <w:r w:rsidRPr="00A74C03">
              <w:rPr>
                <w:rFonts w:ascii="Times New Roman" w:eastAsia="Times New Roman" w:hAnsi="Times New Roman" w:cs="Times New Roman"/>
                <w:color w:val="7030A0"/>
                <w:kern w:val="0"/>
                <w:sz w:val="24"/>
                <w:szCs w:val="24"/>
                <w:lang w:eastAsia="ru-RU"/>
              </w:rPr>
              <w:t>-</w:t>
            </w:r>
          </w:p>
        </w:tc>
        <w:tc>
          <w:tcPr>
            <w:tcW w:w="713"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70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57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4</w:t>
            </w:r>
          </w:p>
        </w:tc>
      </w:tr>
      <w:tr w:rsidR="00A74C03" w:rsidRPr="00A74C03" w:rsidTr="00A74C03">
        <w:trPr>
          <w:gridAfter w:val="1"/>
          <w:wAfter w:w="13" w:type="dxa"/>
        </w:trPr>
        <w:tc>
          <w:tcPr>
            <w:tcW w:w="2972" w:type="dxa"/>
            <w:vMerge/>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4820" w:type="dxa"/>
          </w:tcPr>
          <w:p w:rsidR="00A74C03" w:rsidRPr="00A74C03" w:rsidRDefault="00A74C03" w:rsidP="00A74C03">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Предметно-практические действия</w:t>
            </w:r>
          </w:p>
          <w:p w:rsidR="00A74C03" w:rsidRPr="00A74C03" w:rsidRDefault="00A74C03" w:rsidP="00A74C03">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(индивидуальные  занятия)</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7030A0"/>
                <w:kern w:val="0"/>
                <w:sz w:val="24"/>
                <w:szCs w:val="24"/>
                <w:lang w:eastAsia="ru-RU"/>
              </w:rPr>
            </w:pPr>
            <w:r w:rsidRPr="00A74C03">
              <w:rPr>
                <w:rFonts w:ascii="Times New Roman" w:eastAsia="Times New Roman" w:hAnsi="Times New Roman" w:cs="Times New Roman"/>
                <w:color w:val="7030A0"/>
                <w:kern w:val="0"/>
                <w:sz w:val="24"/>
                <w:szCs w:val="24"/>
                <w:lang w:eastAsia="ru-RU"/>
              </w:rPr>
              <w:t>-</w:t>
            </w:r>
          </w:p>
        </w:tc>
        <w:tc>
          <w:tcPr>
            <w:tcW w:w="713"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7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8</w:t>
            </w:r>
          </w:p>
        </w:tc>
      </w:tr>
      <w:tr w:rsidR="00A74C03" w:rsidRPr="00A74C03" w:rsidTr="00A74C03">
        <w:trPr>
          <w:gridAfter w:val="1"/>
          <w:wAfter w:w="13" w:type="dxa"/>
        </w:trPr>
        <w:tc>
          <w:tcPr>
            <w:tcW w:w="2972" w:type="dxa"/>
            <w:vMerge/>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4820" w:type="dxa"/>
          </w:tcPr>
          <w:p w:rsidR="00A74C03" w:rsidRPr="00A74C03" w:rsidRDefault="00A74C03" w:rsidP="00A74C03">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 xml:space="preserve">Коррекционно-развивающие занятия </w:t>
            </w:r>
          </w:p>
          <w:p w:rsidR="00A74C03" w:rsidRPr="00A74C03" w:rsidRDefault="00A74C03" w:rsidP="00A74C03">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(индивидуальные занятия)</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7030A0"/>
                <w:kern w:val="0"/>
                <w:sz w:val="24"/>
                <w:szCs w:val="24"/>
                <w:lang w:eastAsia="ru-RU"/>
              </w:rPr>
            </w:pPr>
            <w:r w:rsidRPr="00A74C03">
              <w:rPr>
                <w:rFonts w:ascii="Times New Roman" w:eastAsia="Times New Roman" w:hAnsi="Times New Roman" w:cs="Times New Roman"/>
                <w:color w:val="7030A0"/>
                <w:kern w:val="0"/>
                <w:sz w:val="24"/>
                <w:szCs w:val="24"/>
                <w:lang w:eastAsia="ru-RU"/>
              </w:rPr>
              <w:t>-</w:t>
            </w:r>
          </w:p>
        </w:tc>
        <w:tc>
          <w:tcPr>
            <w:tcW w:w="713"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2</w:t>
            </w:r>
          </w:p>
        </w:tc>
        <w:tc>
          <w:tcPr>
            <w:tcW w:w="57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8</w:t>
            </w:r>
          </w:p>
        </w:tc>
      </w:tr>
      <w:tr w:rsidR="00A74C03" w:rsidRPr="00A74C03" w:rsidTr="00A74C03">
        <w:trPr>
          <w:gridAfter w:val="1"/>
          <w:wAfter w:w="13" w:type="dxa"/>
        </w:trPr>
        <w:tc>
          <w:tcPr>
            <w:tcW w:w="2972" w:type="dxa"/>
          </w:tcPr>
          <w:p w:rsidR="00A74C03" w:rsidRPr="00A74C03" w:rsidRDefault="00A74C03" w:rsidP="00A74C03">
            <w:pPr>
              <w:suppressAutoHyphens w:val="0"/>
              <w:spacing w:after="0" w:line="240" w:lineRule="auto"/>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Другие направления внеурочной деятельности</w:t>
            </w:r>
          </w:p>
        </w:tc>
        <w:tc>
          <w:tcPr>
            <w:tcW w:w="4820" w:type="dxa"/>
          </w:tcPr>
          <w:p w:rsidR="00A74C03" w:rsidRPr="00A74C03" w:rsidRDefault="00A74C03" w:rsidP="00A74C03">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ЛФК</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7030A0"/>
                <w:kern w:val="0"/>
                <w:sz w:val="24"/>
                <w:szCs w:val="24"/>
                <w:lang w:eastAsia="ru-RU"/>
              </w:rPr>
            </w:pPr>
            <w:r w:rsidRPr="00A74C03">
              <w:rPr>
                <w:rFonts w:ascii="Times New Roman" w:eastAsia="Times New Roman" w:hAnsi="Times New Roman" w:cs="Times New Roman"/>
                <w:color w:val="7030A0"/>
                <w:kern w:val="0"/>
                <w:sz w:val="24"/>
                <w:szCs w:val="24"/>
                <w:lang w:eastAsia="ru-RU"/>
              </w:rPr>
              <w:t>-</w:t>
            </w:r>
          </w:p>
        </w:tc>
        <w:tc>
          <w:tcPr>
            <w:tcW w:w="713"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70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1</w:t>
            </w:r>
          </w:p>
        </w:tc>
        <w:tc>
          <w:tcPr>
            <w:tcW w:w="578" w:type="dxa"/>
          </w:tcPr>
          <w:p w:rsidR="00A74C03" w:rsidRPr="00A74C03" w:rsidRDefault="00A74C03" w:rsidP="00A74C03">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A74C03">
              <w:rPr>
                <w:rFonts w:ascii="Times New Roman" w:eastAsia="Times New Roman" w:hAnsi="Times New Roman" w:cs="Times New Roman"/>
                <w:color w:val="auto"/>
                <w:kern w:val="0"/>
                <w:sz w:val="24"/>
                <w:szCs w:val="24"/>
                <w:lang w:eastAsia="ru-RU"/>
              </w:rPr>
              <w:t>4</w:t>
            </w:r>
          </w:p>
        </w:tc>
      </w:tr>
      <w:tr w:rsidR="00A74C03" w:rsidRPr="00A74C03" w:rsidTr="00A74C03">
        <w:trPr>
          <w:gridAfter w:val="1"/>
          <w:wAfter w:w="13" w:type="dxa"/>
        </w:trPr>
        <w:tc>
          <w:tcPr>
            <w:tcW w:w="7792" w:type="dxa"/>
            <w:gridSpan w:val="2"/>
          </w:tcPr>
          <w:p w:rsidR="00A74C03" w:rsidRPr="00A74C03" w:rsidRDefault="00A74C03" w:rsidP="00A74C03">
            <w:pPr>
              <w:suppressAutoHyphens w:val="0"/>
              <w:spacing w:after="0" w:line="240" w:lineRule="auto"/>
              <w:rPr>
                <w:rFonts w:ascii="Times New Roman" w:eastAsia="Times New Roman" w:hAnsi="Times New Roman" w:cs="Times New Roman"/>
                <w:color w:val="auto"/>
                <w:kern w:val="0"/>
                <w:sz w:val="28"/>
                <w:szCs w:val="28"/>
                <w:lang w:eastAsia="ru-RU"/>
              </w:rPr>
            </w:pPr>
            <w:r w:rsidRPr="00A74C03">
              <w:rPr>
                <w:rFonts w:ascii="Times New Roman" w:eastAsia="Times New Roman" w:hAnsi="Times New Roman" w:cs="Times New Roman"/>
                <w:b/>
                <w:color w:val="auto"/>
                <w:kern w:val="0"/>
                <w:sz w:val="28"/>
                <w:szCs w:val="28"/>
                <w:lang w:eastAsia="ru-RU"/>
              </w:rPr>
              <w:t>Всего к финансированию</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21</w:t>
            </w:r>
          </w:p>
        </w:tc>
        <w:tc>
          <w:tcPr>
            <w:tcW w:w="713"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10</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31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21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10</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31</w:t>
            </w:r>
          </w:p>
        </w:tc>
        <w:tc>
          <w:tcPr>
            <w:tcW w:w="708"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21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10</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31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21</w:t>
            </w:r>
          </w:p>
        </w:tc>
        <w:tc>
          <w:tcPr>
            <w:tcW w:w="709"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10</w:t>
            </w:r>
          </w:p>
        </w:tc>
        <w:tc>
          <w:tcPr>
            <w:tcW w:w="567"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31</w:t>
            </w:r>
          </w:p>
        </w:tc>
        <w:tc>
          <w:tcPr>
            <w:tcW w:w="578" w:type="dxa"/>
          </w:tcPr>
          <w:p w:rsidR="00A74C03" w:rsidRPr="00A74C03" w:rsidRDefault="00A74C03" w:rsidP="00A74C03">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A74C03">
              <w:rPr>
                <w:rFonts w:ascii="Times New Roman" w:eastAsia="Times New Roman" w:hAnsi="Times New Roman" w:cs="Times New Roman"/>
                <w:b/>
                <w:color w:val="auto"/>
                <w:kern w:val="0"/>
                <w:sz w:val="24"/>
                <w:szCs w:val="24"/>
                <w:lang w:eastAsia="ru-RU"/>
              </w:rPr>
              <w:t>124</w:t>
            </w:r>
          </w:p>
        </w:tc>
      </w:tr>
    </w:tbl>
    <w:p w:rsidR="00A74C03" w:rsidRDefault="00A74C03" w:rsidP="00255EAE">
      <w:pPr>
        <w:spacing w:after="0" w:line="240" w:lineRule="auto"/>
        <w:rPr>
          <w:b/>
        </w:rPr>
      </w:pPr>
    </w:p>
    <w:p w:rsidR="00255EAE" w:rsidRDefault="00255EAE" w:rsidP="00255EAE">
      <w:pPr>
        <w:spacing w:after="0" w:line="240" w:lineRule="auto"/>
        <w:rPr>
          <w:b/>
        </w:rPr>
      </w:pPr>
    </w:p>
    <w:p w:rsidR="00255EAE" w:rsidRDefault="00255EAE" w:rsidP="00255EAE">
      <w:pPr>
        <w:spacing w:after="0" w:line="240" w:lineRule="auto"/>
        <w:rPr>
          <w:b/>
        </w:rPr>
      </w:pPr>
    </w:p>
    <w:p w:rsidR="00255EAE" w:rsidRDefault="00255EAE" w:rsidP="00255EAE">
      <w:pPr>
        <w:spacing w:after="0" w:line="240" w:lineRule="auto"/>
        <w:rPr>
          <w:b/>
        </w:rPr>
        <w:sectPr w:rsidR="00255EAE" w:rsidSect="00D02BCD">
          <w:pgSz w:w="16838" w:h="11906" w:orient="landscape"/>
          <w:pgMar w:top="0" w:right="1134" w:bottom="850" w:left="1134" w:header="708" w:footer="708" w:gutter="0"/>
          <w:cols w:space="708"/>
          <w:titlePg/>
          <w:docGrid w:linePitch="360"/>
        </w:sectPr>
      </w:pPr>
    </w:p>
    <w:p w:rsidR="00255EAE" w:rsidRPr="00255EAE" w:rsidRDefault="00255EAE" w:rsidP="00255EAE">
      <w:pPr>
        <w:suppressAutoHyphens w:val="0"/>
        <w:spacing w:after="0"/>
        <w:ind w:right="283"/>
        <w:jc w:val="both"/>
        <w:rPr>
          <w:rFonts w:ascii="Times New Roman" w:eastAsia="Times New Roman" w:hAnsi="Times New Roman" w:cs="Times New Roman"/>
          <w:color w:val="auto"/>
          <w:kern w:val="0"/>
          <w:sz w:val="24"/>
          <w:szCs w:val="24"/>
          <w:lang w:eastAsia="ru-RU"/>
        </w:rPr>
      </w:pPr>
    </w:p>
    <w:p w:rsidR="00255EAE" w:rsidRPr="00255EAE" w:rsidRDefault="00255EAE" w:rsidP="00255EAE">
      <w:pPr>
        <w:suppressAutoHyphens w:val="0"/>
        <w:spacing w:after="0"/>
        <w:ind w:right="849" w:firstLine="567"/>
        <w:jc w:val="center"/>
        <w:rPr>
          <w:rFonts w:ascii="Times New Roman" w:eastAsia="Times New Roman" w:hAnsi="Times New Roman" w:cs="Times New Roman"/>
          <w:b/>
          <w:bCs/>
          <w:color w:val="auto"/>
          <w:kern w:val="0"/>
          <w:sz w:val="24"/>
          <w:szCs w:val="24"/>
          <w:lang w:eastAsia="ru-RU"/>
        </w:rPr>
      </w:pPr>
      <w:r w:rsidRPr="00255EAE">
        <w:rPr>
          <w:rFonts w:ascii="Times New Roman" w:eastAsia="Times New Roman" w:hAnsi="Times New Roman" w:cs="Times New Roman"/>
          <w:b/>
          <w:bCs/>
          <w:color w:val="auto"/>
          <w:kern w:val="0"/>
          <w:sz w:val="24"/>
          <w:szCs w:val="24"/>
          <w:lang w:eastAsia="ru-RU"/>
        </w:rPr>
        <w:t xml:space="preserve">3.2. Система условий реализации адаптированной основной </w:t>
      </w:r>
    </w:p>
    <w:p w:rsidR="00255EAE" w:rsidRPr="00255EAE" w:rsidRDefault="00255EAE" w:rsidP="00255EAE">
      <w:pPr>
        <w:suppressAutoHyphens w:val="0"/>
        <w:spacing w:after="0"/>
        <w:ind w:right="849" w:firstLine="567"/>
        <w:jc w:val="center"/>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b/>
          <w:bCs/>
          <w:color w:val="auto"/>
          <w:kern w:val="0"/>
          <w:sz w:val="24"/>
          <w:szCs w:val="24"/>
          <w:lang w:eastAsia="ru-RU"/>
        </w:rPr>
        <w:t>общеобразовательной программы</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С целью сохранения единого образовательного пространства страны требования к условиям получения образования обучающимися с РАС, представляют собой систему требований к кадровым, финансовым, материально-техническим и иным условиям реализации адаптированной основной общеобразовательной программы и достижения планируемых результатов этой категорией обучающихся.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Интегративным результатом реализации указанных требований является создание комфортной коррекционно-развивающей общеобразовательной среды: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В целях обеспече</w:t>
      </w:r>
      <w:r w:rsidR="005E5743">
        <w:rPr>
          <w:rFonts w:ascii="Times New Roman" w:eastAsia="Times New Roman" w:hAnsi="Times New Roman" w:cs="Times New Roman"/>
          <w:color w:val="auto"/>
          <w:kern w:val="0"/>
          <w:sz w:val="24"/>
          <w:szCs w:val="24"/>
          <w:lang w:eastAsia="ru-RU"/>
        </w:rPr>
        <w:t>ния реализации АООП (вариант 8.4</w:t>
      </w:r>
      <w:r w:rsidRPr="00255EAE">
        <w:rPr>
          <w:rFonts w:ascii="Times New Roman" w:eastAsia="Times New Roman" w:hAnsi="Times New Roman" w:cs="Times New Roman"/>
          <w:color w:val="auto"/>
          <w:kern w:val="0"/>
          <w:sz w:val="24"/>
          <w:szCs w:val="24"/>
          <w:lang w:eastAsia="ru-RU"/>
        </w:rPr>
        <w:t xml:space="preserve">) в учреждении для участников образовательной деятельности должны создаваться условия, обеспечивающие возможность: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достижения планируемых результатов освоения АООП всеми обучающимися;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выявления и развития способностей обучающихся через систему клубов, секций, студий и кружков, осуществление общественно-полезной деятельности, в том числе социальной практики, используя возможности образовательных организаций дополнительного образования детей;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расширения социального опыта и социальных контактов обучающихся с РАС, в том числе со сверстниками, не имеющими ограничений здоровья;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учета образовательных потребностей, общих для всех обучающихся с ограниченными возможностями здоровья, и особых, характерных для обучающихся с РАС;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участия обучающихся, их родителей (законных представителей), педагогических работников и общественности в разработке основной общеобразовательной программы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эффективного использования времени, отведенного на реализацию части основной общеобразовательной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общеобразовательной организации;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использования в образовательном процессе современных образовательных технологий деятельностного типа;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обновления содержания АООП,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эффективного управления общеобразовательной организацией с использованием информационно-коммуникационных технологий, а также современных механизмов финансирования.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К условиям, необходимым для удовлетворения особых образовательных потребностей, общих для всех категорий обучающихся с ОВЗ, в том числе и с РАС, относятся: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осуществление целенаправленной коррекционной работы в процессе освоения обучающимися содержанием всех образовательных областей, а также в ходе проведения коррекционных занятий;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lastRenderedPageBreak/>
        <w:t xml:space="preserve">практическая направленность всего образовательного процесса, обеспечивающая овладение обучающимися жизненными компетенциями;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организация медико-психолого-педагогического сопровождения образовательного процесса обучающихся;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организация сопровождения семьи, воспитывающей ребенка с расстройством аутистического спектра.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К условиям, обеспечивающим удовлетворение особых образовательных потребностей обучающихся с РАС, относятся: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организация предметно-практической деятельности, как основы развития познавательной сферы обучающихся с РАС, в частности интеллектуальной и речевой;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постепенность расширения и уточнение представлений об окружающей действительности: от ближайшего окружения, ограниченного рамками семьи и школы, до более удаленного и усложненного.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введение в содержание образования учебных предметов, обеспечивающих формирование представлений о естественных и социальных компонентах окружающего мира; социально-бытовых навыках, применяемых в условиях усложненной социальной среды;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поэтапность овладения социально-бытовыми навыками.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Создание специфических условий образования обучающихся с РАС должно способствовать: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формированию социально-бытовой компетентности обучающихся, способствующей приобщению к самостоятельной жизни в обществе, улучшению ее качества;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развитию самостоятельности и независимости в повседневной жизни;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расширению круга общения, выходу обучающегося за пределы семьи и общеобразовательной организации;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раскрытию возможных избирательных способностей и интересов ребенка в разных видах практической, художественно-эстетической, спортивно-физкультурной деятельности;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развитию представлений об окружающем мире в совокупности его природных и социальных компонентов;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реализации потенциальных возможностей в овладении профессионально-трудовой деятельностью и возможном совершенствовании приобретенных трудовых навыков на уровне среднего профессионального образования. </w:t>
      </w:r>
    </w:p>
    <w:p w:rsidR="00255EAE" w:rsidRPr="00255EAE" w:rsidRDefault="00255EAE" w:rsidP="00255EAE">
      <w:pPr>
        <w:suppressAutoHyphens w:val="0"/>
        <w:spacing w:after="0"/>
        <w:ind w:right="849" w:firstLine="567"/>
        <w:jc w:val="center"/>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b/>
          <w:bCs/>
          <w:color w:val="auto"/>
          <w:kern w:val="0"/>
          <w:sz w:val="24"/>
          <w:szCs w:val="24"/>
          <w:lang w:eastAsia="ru-RU"/>
        </w:rPr>
        <w:t>Кадровые условия</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i/>
          <w:iCs/>
          <w:color w:val="auto"/>
          <w:kern w:val="0"/>
          <w:sz w:val="24"/>
          <w:szCs w:val="24"/>
          <w:lang w:eastAsia="ru-RU"/>
        </w:rPr>
        <w:t xml:space="preserve">ГКОУ РО Новочеркасская школа-интернат №1 </w:t>
      </w:r>
      <w:r w:rsidRPr="00255EAE">
        <w:rPr>
          <w:rFonts w:ascii="Times New Roman" w:eastAsia="Times New Roman" w:hAnsi="Times New Roman" w:cs="Times New Roman"/>
          <w:color w:val="auto"/>
          <w:kern w:val="0"/>
          <w:sz w:val="24"/>
          <w:szCs w:val="24"/>
          <w:lang w:eastAsia="ru-RU"/>
        </w:rPr>
        <w:t>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Уровень квалификации работников для каждой занимаемой должности соответствует квалификационным характеристикам по соответствующей должности, квалификационной категории.</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i/>
          <w:iCs/>
          <w:color w:val="auto"/>
          <w:kern w:val="0"/>
          <w:sz w:val="24"/>
          <w:szCs w:val="24"/>
          <w:lang w:eastAsia="ru-RU"/>
        </w:rPr>
        <w:t xml:space="preserve">ГКОУ РО Новочеркасская школа-интернат №1  </w:t>
      </w:r>
      <w:r w:rsidRPr="00255EAE">
        <w:rPr>
          <w:rFonts w:ascii="Times New Roman" w:eastAsia="Times New Roman" w:hAnsi="Times New Roman" w:cs="Times New Roman"/>
          <w:color w:val="auto"/>
          <w:kern w:val="0"/>
          <w:sz w:val="24"/>
          <w:szCs w:val="24"/>
          <w:lang w:eastAsia="ru-RU"/>
        </w:rPr>
        <w:t>обеспечивает работникам возможность повышения профессиональной квалификации через профессиональную подготовку или курсповышения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умственной отсталостью (интеллектуальными нарушениями).</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lastRenderedPageBreak/>
        <w:t>В реализации образовательной программы принимают участие следующие специалисты: учителя, воспитатели, учителя-логопеды, педагоги-психологи, специалисты по физической культуре, учитель технологии (труда), учитель музыки, социальные педагоги, педагоги дополнительного образования, медицинские работники</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Учреждение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РАС. </w:t>
      </w:r>
    </w:p>
    <w:p w:rsidR="00255EAE" w:rsidRPr="00255EAE" w:rsidRDefault="00255EAE" w:rsidP="005E5743">
      <w:pPr>
        <w:suppressAutoHyphens w:val="0"/>
        <w:spacing w:after="0"/>
        <w:ind w:right="849" w:firstLine="567"/>
        <w:jc w:val="center"/>
        <w:rPr>
          <w:rFonts w:ascii="Times New Roman" w:eastAsia="Times New Roman" w:hAnsi="Times New Roman" w:cs="Times New Roman"/>
          <w:b/>
          <w:bCs/>
          <w:color w:val="auto"/>
          <w:kern w:val="0"/>
          <w:sz w:val="24"/>
          <w:szCs w:val="24"/>
          <w:lang w:eastAsia="ru-RU"/>
        </w:rPr>
      </w:pPr>
      <w:r w:rsidRPr="00255EAE">
        <w:rPr>
          <w:rFonts w:ascii="Times New Roman" w:eastAsia="Times New Roman" w:hAnsi="Times New Roman" w:cs="Times New Roman"/>
          <w:b/>
          <w:bCs/>
          <w:color w:val="auto"/>
          <w:kern w:val="0"/>
          <w:sz w:val="24"/>
          <w:szCs w:val="24"/>
          <w:lang w:eastAsia="ru-RU"/>
        </w:rPr>
        <w:t>Финансовые условия реализации адаптированной</w:t>
      </w:r>
    </w:p>
    <w:p w:rsidR="00255EAE" w:rsidRPr="00255EAE" w:rsidRDefault="00255EAE" w:rsidP="00C30991">
      <w:pPr>
        <w:suppressAutoHyphens w:val="0"/>
        <w:spacing w:after="0"/>
        <w:ind w:right="849" w:firstLine="567"/>
        <w:jc w:val="center"/>
        <w:rPr>
          <w:rFonts w:ascii="Times New Roman" w:eastAsia="Times New Roman" w:hAnsi="Times New Roman" w:cs="Times New Roman"/>
          <w:b/>
          <w:bCs/>
          <w:color w:val="auto"/>
          <w:kern w:val="0"/>
          <w:sz w:val="24"/>
          <w:szCs w:val="24"/>
          <w:lang w:eastAsia="ru-RU"/>
        </w:rPr>
      </w:pPr>
      <w:r w:rsidRPr="00255EAE">
        <w:rPr>
          <w:rFonts w:ascii="Times New Roman" w:eastAsia="Times New Roman" w:hAnsi="Times New Roman" w:cs="Times New Roman"/>
          <w:b/>
          <w:bCs/>
          <w:color w:val="auto"/>
          <w:kern w:val="0"/>
          <w:sz w:val="24"/>
          <w:szCs w:val="24"/>
          <w:lang w:eastAsia="ru-RU"/>
        </w:rPr>
        <w:t>основной общеобразовательной программы</w:t>
      </w:r>
    </w:p>
    <w:p w:rsidR="00255EAE" w:rsidRPr="00255EAE" w:rsidRDefault="00255EAE" w:rsidP="00255EAE">
      <w:pPr>
        <w:suppressAutoHyphens w:val="0"/>
        <w:spacing w:after="0"/>
        <w:ind w:right="849" w:firstLine="567"/>
        <w:jc w:val="both"/>
        <w:rPr>
          <w:rFonts w:ascii="Times New Roman" w:eastAsia="Times New Roman" w:hAnsi="Times New Roman" w:cs="Times New Roman"/>
          <w:bCs/>
          <w:color w:val="auto"/>
          <w:kern w:val="0"/>
          <w:sz w:val="24"/>
          <w:szCs w:val="24"/>
          <w:lang w:eastAsia="ru-RU"/>
        </w:rPr>
      </w:pPr>
      <w:r w:rsidRPr="00255EAE">
        <w:rPr>
          <w:rFonts w:ascii="Times New Roman" w:eastAsia="Times New Roman" w:hAnsi="Times New Roman" w:cs="Times New Roman"/>
          <w:bCs/>
          <w:color w:val="auto"/>
          <w:kern w:val="0"/>
          <w:sz w:val="24"/>
          <w:szCs w:val="24"/>
          <w:lang w:eastAsia="ru-RU"/>
        </w:rPr>
        <w:t>Финансовое обеспечение государственных гарантий на получение обучающимися с умственной отсталостью (интеллектуальными нарушениями) общедоступного и бесплатного образования осуществляется за счет средств бюджета Ростовской области  на основе нормативов, определяемых органами государственной власти субъектов Ростовской области.</w:t>
      </w:r>
    </w:p>
    <w:p w:rsidR="00255EAE" w:rsidRPr="00255EAE" w:rsidRDefault="00255EAE" w:rsidP="00255EAE">
      <w:pPr>
        <w:suppressAutoHyphens w:val="0"/>
        <w:spacing w:after="0"/>
        <w:ind w:right="849" w:firstLine="567"/>
        <w:jc w:val="both"/>
        <w:rPr>
          <w:rFonts w:ascii="Times New Roman" w:eastAsia="Times New Roman" w:hAnsi="Times New Roman" w:cs="Times New Roman"/>
          <w:bCs/>
          <w:color w:val="auto"/>
          <w:kern w:val="0"/>
          <w:sz w:val="24"/>
          <w:szCs w:val="24"/>
          <w:lang w:eastAsia="ru-RU"/>
        </w:rPr>
      </w:pPr>
      <w:r w:rsidRPr="00255EAE">
        <w:rPr>
          <w:rFonts w:ascii="Times New Roman" w:eastAsia="Times New Roman" w:hAnsi="Times New Roman" w:cs="Times New Roman"/>
          <w:bCs/>
          <w:color w:val="auto"/>
          <w:kern w:val="0"/>
          <w:sz w:val="24"/>
          <w:szCs w:val="24"/>
          <w:lang w:eastAsia="ru-RU"/>
        </w:rPr>
        <w:t>Финансовые условия реализации АООП:</w:t>
      </w:r>
    </w:p>
    <w:p w:rsidR="00255EAE" w:rsidRPr="00255EAE" w:rsidRDefault="00255EAE" w:rsidP="00255EAE">
      <w:pPr>
        <w:suppressAutoHyphens w:val="0"/>
        <w:spacing w:after="0"/>
        <w:ind w:right="849" w:firstLine="567"/>
        <w:jc w:val="both"/>
        <w:rPr>
          <w:rFonts w:ascii="Times New Roman" w:eastAsia="Times New Roman" w:hAnsi="Times New Roman" w:cs="Times New Roman"/>
          <w:bCs/>
          <w:color w:val="auto"/>
          <w:kern w:val="0"/>
          <w:sz w:val="24"/>
          <w:szCs w:val="24"/>
          <w:lang w:eastAsia="ru-RU"/>
        </w:rPr>
      </w:pPr>
      <w:r w:rsidRPr="00255EAE">
        <w:rPr>
          <w:rFonts w:ascii="Times New Roman" w:eastAsia="Times New Roman" w:hAnsi="Times New Roman" w:cs="Times New Roman"/>
          <w:bCs/>
          <w:color w:val="auto"/>
          <w:kern w:val="0"/>
          <w:sz w:val="24"/>
          <w:szCs w:val="24"/>
          <w:lang w:eastAsia="ru-RU"/>
        </w:rPr>
        <w:t>1) обеспечивают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w:t>
      </w:r>
    </w:p>
    <w:p w:rsidR="00255EAE" w:rsidRPr="00255EAE" w:rsidRDefault="00255EAE" w:rsidP="00255EAE">
      <w:pPr>
        <w:suppressAutoHyphens w:val="0"/>
        <w:spacing w:after="0"/>
        <w:ind w:right="849" w:firstLine="567"/>
        <w:jc w:val="both"/>
        <w:rPr>
          <w:rFonts w:ascii="Times New Roman" w:eastAsia="Times New Roman" w:hAnsi="Times New Roman" w:cs="Times New Roman"/>
          <w:bCs/>
          <w:color w:val="auto"/>
          <w:kern w:val="0"/>
          <w:sz w:val="24"/>
          <w:szCs w:val="24"/>
          <w:lang w:eastAsia="ru-RU"/>
        </w:rPr>
      </w:pPr>
      <w:r w:rsidRPr="00255EAE">
        <w:rPr>
          <w:rFonts w:ascii="Times New Roman" w:eastAsia="Times New Roman" w:hAnsi="Times New Roman" w:cs="Times New Roman"/>
          <w:bCs/>
          <w:color w:val="auto"/>
          <w:kern w:val="0"/>
          <w:sz w:val="24"/>
          <w:szCs w:val="24"/>
          <w:lang w:eastAsia="ru-RU"/>
        </w:rPr>
        <w:t>2) обеспечивают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255EAE" w:rsidRPr="00255EAE" w:rsidRDefault="00255EAE" w:rsidP="00255EAE">
      <w:pPr>
        <w:suppressAutoHyphens w:val="0"/>
        <w:spacing w:after="0"/>
        <w:ind w:right="849" w:firstLine="567"/>
        <w:jc w:val="both"/>
        <w:rPr>
          <w:rFonts w:ascii="Times New Roman" w:eastAsia="Times New Roman" w:hAnsi="Times New Roman" w:cs="Times New Roman"/>
          <w:bCs/>
          <w:color w:val="auto"/>
          <w:kern w:val="0"/>
          <w:sz w:val="24"/>
          <w:szCs w:val="24"/>
          <w:lang w:eastAsia="ru-RU"/>
        </w:rPr>
      </w:pPr>
      <w:r w:rsidRPr="00255EAE">
        <w:rPr>
          <w:rFonts w:ascii="Times New Roman" w:eastAsia="Times New Roman" w:hAnsi="Times New Roman" w:cs="Times New Roman"/>
          <w:bCs/>
          <w:color w:val="auto"/>
          <w:kern w:val="0"/>
          <w:sz w:val="24"/>
          <w:szCs w:val="24"/>
          <w:lang w:eastAsia="ru-RU"/>
        </w:rPr>
        <w:t xml:space="preserve">3) отражают </w:t>
      </w:r>
      <w:r w:rsidRPr="00255EAE">
        <w:rPr>
          <w:rFonts w:ascii="Times New Roman" w:eastAsia="Times New Roman" w:hAnsi="Times New Roman" w:cs="Times New Roman"/>
          <w:bCs/>
          <w:iCs/>
          <w:color w:val="auto"/>
          <w:kern w:val="0"/>
          <w:sz w:val="24"/>
          <w:szCs w:val="24"/>
          <w:lang w:eastAsia="ru-RU"/>
        </w:rPr>
        <w:t>структуру и объем расходов, необходимых для реализации АООП и достижения планируемых результатов, а также механизм их формирования.</w:t>
      </w:r>
    </w:p>
    <w:p w:rsidR="00255EAE" w:rsidRPr="00255EAE" w:rsidRDefault="00255EAE" w:rsidP="00255EAE">
      <w:pPr>
        <w:suppressAutoHyphens w:val="0"/>
        <w:spacing w:after="0"/>
        <w:ind w:right="849" w:firstLine="567"/>
        <w:jc w:val="both"/>
        <w:rPr>
          <w:rFonts w:ascii="Times New Roman" w:eastAsia="Times New Roman" w:hAnsi="Times New Roman" w:cs="Times New Roman"/>
          <w:bCs/>
          <w:color w:val="auto"/>
          <w:kern w:val="0"/>
          <w:sz w:val="24"/>
          <w:szCs w:val="24"/>
          <w:lang w:eastAsia="ru-RU"/>
        </w:rPr>
      </w:pPr>
      <w:r w:rsidRPr="00255EAE">
        <w:rPr>
          <w:rFonts w:ascii="Times New Roman" w:eastAsia="Times New Roman" w:hAnsi="Times New Roman" w:cs="Times New Roman"/>
          <w:bCs/>
          <w:color w:val="auto"/>
          <w:kern w:val="0"/>
          <w:sz w:val="24"/>
          <w:szCs w:val="24"/>
          <w:lang w:eastAsia="ru-RU"/>
        </w:rPr>
        <w:t>Финансирование реализации АООП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и определяются:</w:t>
      </w:r>
    </w:p>
    <w:p w:rsidR="00255EAE" w:rsidRPr="00255EAE" w:rsidRDefault="00255EAE" w:rsidP="00255EAE">
      <w:pPr>
        <w:suppressAutoHyphens w:val="0"/>
        <w:spacing w:after="0"/>
        <w:ind w:right="849" w:firstLine="567"/>
        <w:jc w:val="both"/>
        <w:rPr>
          <w:rFonts w:ascii="Times New Roman" w:eastAsia="Times New Roman" w:hAnsi="Times New Roman" w:cs="Times New Roman"/>
          <w:bCs/>
          <w:color w:val="auto"/>
          <w:kern w:val="0"/>
          <w:sz w:val="24"/>
          <w:szCs w:val="24"/>
          <w:lang w:eastAsia="ru-RU"/>
        </w:rPr>
      </w:pPr>
      <w:r w:rsidRPr="00255EAE">
        <w:rPr>
          <w:rFonts w:ascii="Times New Roman" w:eastAsia="Times New Roman" w:hAnsi="Times New Roman" w:cs="Times New Roman"/>
          <w:bCs/>
          <w:color w:val="auto"/>
          <w:kern w:val="0"/>
          <w:sz w:val="24"/>
          <w:szCs w:val="24"/>
          <w:lang w:eastAsia="ru-RU"/>
        </w:rPr>
        <w:t>специальными условиями получения образования (кадровыми, материально-техническими);</w:t>
      </w:r>
    </w:p>
    <w:p w:rsidR="00255EAE" w:rsidRPr="00255EAE" w:rsidRDefault="00255EAE" w:rsidP="00255EAE">
      <w:pPr>
        <w:suppressAutoHyphens w:val="0"/>
        <w:spacing w:after="0"/>
        <w:ind w:right="849" w:firstLine="567"/>
        <w:jc w:val="both"/>
        <w:rPr>
          <w:rFonts w:ascii="Times New Roman" w:eastAsia="Times New Roman" w:hAnsi="Times New Roman" w:cs="Times New Roman"/>
          <w:bCs/>
          <w:color w:val="auto"/>
          <w:kern w:val="0"/>
          <w:sz w:val="24"/>
          <w:szCs w:val="24"/>
          <w:lang w:eastAsia="ru-RU"/>
        </w:rPr>
      </w:pPr>
      <w:r w:rsidRPr="00255EAE">
        <w:rPr>
          <w:rFonts w:ascii="Times New Roman" w:eastAsia="Times New Roman" w:hAnsi="Times New Roman" w:cs="Times New Roman"/>
          <w:bCs/>
          <w:color w:val="auto"/>
          <w:kern w:val="0"/>
          <w:sz w:val="24"/>
          <w:szCs w:val="24"/>
          <w:lang w:eastAsia="ru-RU"/>
        </w:rPr>
        <w:t>расходами на оплату труда работников, реализующих АООП;</w:t>
      </w:r>
    </w:p>
    <w:p w:rsidR="00255EAE" w:rsidRPr="00255EAE" w:rsidRDefault="00255EAE" w:rsidP="00255EAE">
      <w:pPr>
        <w:suppressAutoHyphens w:val="0"/>
        <w:spacing w:after="0"/>
        <w:ind w:right="849" w:firstLine="567"/>
        <w:jc w:val="both"/>
        <w:rPr>
          <w:rFonts w:ascii="Times New Roman" w:eastAsia="Times New Roman" w:hAnsi="Times New Roman" w:cs="Times New Roman"/>
          <w:bCs/>
          <w:color w:val="auto"/>
          <w:kern w:val="0"/>
          <w:sz w:val="24"/>
          <w:szCs w:val="24"/>
          <w:lang w:eastAsia="ru-RU"/>
        </w:rPr>
      </w:pPr>
      <w:r w:rsidRPr="00255EAE">
        <w:rPr>
          <w:rFonts w:ascii="Times New Roman" w:eastAsia="Times New Roman" w:hAnsi="Times New Roman" w:cs="Times New Roman"/>
          <w:bCs/>
          <w:color w:val="auto"/>
          <w:kern w:val="0"/>
          <w:sz w:val="24"/>
          <w:szCs w:val="24"/>
          <w:lang w:eastAsia="ru-RU"/>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255EAE" w:rsidRPr="00255EAE" w:rsidRDefault="00255EAE" w:rsidP="00255EAE">
      <w:pPr>
        <w:suppressAutoHyphens w:val="0"/>
        <w:spacing w:after="0"/>
        <w:ind w:right="849" w:firstLine="567"/>
        <w:jc w:val="both"/>
        <w:rPr>
          <w:rFonts w:ascii="Times New Roman" w:eastAsia="Times New Roman" w:hAnsi="Times New Roman" w:cs="Times New Roman"/>
          <w:bCs/>
          <w:color w:val="auto"/>
          <w:kern w:val="0"/>
          <w:sz w:val="24"/>
          <w:szCs w:val="24"/>
          <w:lang w:eastAsia="ru-RU"/>
        </w:rPr>
      </w:pPr>
      <w:r w:rsidRPr="00255EAE">
        <w:rPr>
          <w:rFonts w:ascii="Times New Roman" w:eastAsia="Times New Roman" w:hAnsi="Times New Roman" w:cs="Times New Roman"/>
          <w:bCs/>
          <w:color w:val="auto"/>
          <w:kern w:val="0"/>
          <w:sz w:val="24"/>
          <w:szCs w:val="24"/>
          <w:lang w:eastAsia="ru-RU"/>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255EAE" w:rsidRPr="00C30991" w:rsidRDefault="00255EAE" w:rsidP="00C30991">
      <w:pPr>
        <w:suppressAutoHyphens w:val="0"/>
        <w:spacing w:after="0"/>
        <w:ind w:right="849" w:firstLine="567"/>
        <w:jc w:val="both"/>
        <w:rPr>
          <w:rFonts w:ascii="Times New Roman" w:eastAsia="Times New Roman" w:hAnsi="Times New Roman" w:cs="Times New Roman"/>
          <w:bCs/>
          <w:color w:val="auto"/>
          <w:kern w:val="0"/>
          <w:sz w:val="24"/>
          <w:szCs w:val="24"/>
          <w:lang w:eastAsia="ru-RU"/>
        </w:rPr>
      </w:pPr>
      <w:r w:rsidRPr="00255EAE">
        <w:rPr>
          <w:rFonts w:ascii="Times New Roman" w:eastAsia="Times New Roman" w:hAnsi="Times New Roman" w:cs="Times New Roman"/>
          <w:bCs/>
          <w:color w:val="auto"/>
          <w:kern w:val="0"/>
          <w:sz w:val="24"/>
          <w:szCs w:val="24"/>
          <w:lang w:eastAsia="ru-RU"/>
        </w:rPr>
        <w:t>иными расходами, связанными с реализацией и обеспечением реализации АООП, в том числе с круглосуточным пребыванием обучающихся с ОВЗ в организации.</w:t>
      </w:r>
    </w:p>
    <w:p w:rsidR="00255EAE" w:rsidRPr="00255EAE" w:rsidRDefault="00255EAE" w:rsidP="00255EAE">
      <w:pPr>
        <w:suppressAutoHyphens w:val="0"/>
        <w:spacing w:after="0"/>
        <w:ind w:right="849" w:firstLine="567"/>
        <w:jc w:val="center"/>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b/>
          <w:bCs/>
          <w:color w:val="auto"/>
          <w:kern w:val="0"/>
          <w:sz w:val="24"/>
          <w:szCs w:val="24"/>
          <w:lang w:eastAsia="ru-RU"/>
        </w:rPr>
        <w:t>Материально-технические условия</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i/>
          <w:iCs/>
          <w:color w:val="auto"/>
          <w:kern w:val="0"/>
          <w:sz w:val="24"/>
          <w:szCs w:val="24"/>
          <w:lang w:eastAsia="ru-RU"/>
        </w:rPr>
        <w:t xml:space="preserve">Материально-техническое обеспечение </w:t>
      </w:r>
      <w:r w:rsidRPr="00255EAE">
        <w:rPr>
          <w:rFonts w:ascii="Times New Roman" w:eastAsia="Times New Roman" w:hAnsi="Times New Roman" w:cs="Times New Roman"/>
          <w:color w:val="auto"/>
          <w:kern w:val="0"/>
          <w:sz w:val="24"/>
          <w:szCs w:val="24"/>
          <w:lang w:eastAsia="ru-RU"/>
        </w:rPr>
        <w:t>― общие характеристики инфраструктуры общего и специального образования, включая параметры информационно общеобразовательной среды. Материально-техническое обеспечение школьного образования обучающихся с РАС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пространства; временного режима обучения; техническим средствам обучения; специальным учебникам, рабочим тетрадям, дидактическим материалам, ком-</w:t>
      </w:r>
      <w:r w:rsidRPr="00255EAE">
        <w:rPr>
          <w:rFonts w:ascii="Times New Roman" w:eastAsia="Times New Roman" w:hAnsi="Times New Roman" w:cs="Times New Roman"/>
          <w:color w:val="auto"/>
          <w:kern w:val="0"/>
          <w:sz w:val="24"/>
          <w:szCs w:val="24"/>
          <w:lang w:eastAsia="ru-RU"/>
        </w:rPr>
        <w:lastRenderedPageBreak/>
        <w:t xml:space="preserve">пьютерным инструментам обучения, отвечающим особым образовательным потребностям обучающихся с РАС и позволяющих реализовывать выбранный вариант стандарта.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Пространство (прежде всего здание и прилегающая территория), в котором осуществляется образование обучающихся с РАС, должна соответствовать общим требованиям, предъявляемым к образовательным организациям, в частности: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к соблюдению санитарно-гигиенических норм образовательного процесса;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к обеспечению санитарно-бытовых и социально-бытовых условий;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к соблюдению пожарной и электробезопасности;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к соблюдению требований охраны труда;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к соблюдению своевременных сроков и необходимых объемов текущего и капитального ремонта и др.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Материально-техническая б</w:t>
      </w:r>
      <w:r w:rsidR="005E5743">
        <w:rPr>
          <w:rFonts w:ascii="Times New Roman" w:eastAsia="Times New Roman" w:hAnsi="Times New Roman" w:cs="Times New Roman"/>
          <w:color w:val="auto"/>
          <w:kern w:val="0"/>
          <w:sz w:val="24"/>
          <w:szCs w:val="24"/>
          <w:lang w:eastAsia="ru-RU"/>
        </w:rPr>
        <w:t>аза реализации АООП (вариант 8.4</w:t>
      </w:r>
      <w:r w:rsidRPr="00255EAE">
        <w:rPr>
          <w:rFonts w:ascii="Times New Roman" w:eastAsia="Times New Roman" w:hAnsi="Times New Roman" w:cs="Times New Roman"/>
          <w:color w:val="auto"/>
          <w:kern w:val="0"/>
          <w:sz w:val="24"/>
          <w:szCs w:val="24"/>
          <w:lang w:eastAsia="ru-RU"/>
        </w:rPr>
        <w:t xml:space="preserve">) должна соответствовать действующим санитарным и противопожарным нормам, нормам охраны труда работников образовательных организаций, предъявляемым к: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участку (территории) и зданию общеобразовательной организации;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помещениям библиотек, актовому и физкультурному залу, залу для проведения занятий по ритмике (лечебной физкультуре);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помещениям для осуществления образовательного и коррекционно-развивающего процессов: классам, кабинетам учителя-логопеда,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кабинетам медицинского назначения;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туалетам, душевым, коридорам и другим помещениям.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Временной режим образования обучающихся с РАС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учреждения.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Технические средства обучения (включая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РАС, способствуют мотивации учебной деятельности, развивают познавательную активность обучающихся. </w:t>
      </w:r>
    </w:p>
    <w:p w:rsidR="00255EAE" w:rsidRPr="00255EAE" w:rsidRDefault="00255EAE" w:rsidP="00C30991">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Учет особых образовательных потребностей обучающихся по данному варианту АООП НОО обусловливает необходимость использования специальных учебников, соответствующих уровню их интеллектуального развития.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 Особые образовательные потребности обучающихся с РАС 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Особые образовательные потребности обучающихся с РАС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Материально-техническое обеспечение учебного предмета «Русский язык» включает: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lastRenderedPageBreak/>
        <w:t xml:space="preserve">учебники; Букварь;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прописи; рабочие тетради на печатной основе;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программно-методическое обеспечение: методические рекомендации для учителя по отдельным разделам учебного предмета;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печатные пособия: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учебно-практическое оборудование: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комплекты для обучения грамоте (наборное полотно, разрезная азбука (общеклассная и индивидуальная, образцы начертания рукописных букв);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опорные таблицы по отдельным изучаемым темам;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схемы (звуко-буквенного разбора слова; разбора слов по составу);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дидактический раздаточный материал (карточки с заданиями);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наборы ролевых игр, игрушек по отдельным темам; наборы муляжей (фрукты, овощи, ягоды и т.д.);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технических средств обучения: классная доска с набором креплений для картинок, постеров, таблиц; CD/DVD-проигрыватели; телевизор; аудио видеомагнитофон; компьютер с программным обеспечением; слайд-проектор; мультимедиапроектор; магнитная доска; экран.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Материально-техническое обеспечение учебного предмета «Чтение» включает: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комплекты учебников;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печатные пособия: наборы сюжетных картинок в соответствии с тематикой изучаемых произведений, в том числе и в цифровой форме; словари по русскому языку; репродукции картин художников в соответствии с тематикой читаемых произведений; портреты поэтов и писателей; детские книги разного типа из круга детского чтения;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технические средства обучения;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экранно-звуковые пособия: аудиозаписи прочтения мастерами художественного слова произведений художественной литературы; слайды, соответствующие содержанию обучения;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игры и игрушки, настольное литературное лото, настольные литературные игрыю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Материально-техническое обеспечение учебного предмета «Речевая практика» включает: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комплект учебников;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методические рекомендации для учителя;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печатное оборудование: наборы предметных и сюжетных картинок в соответствии с изучаемыми темами;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наборы игрушек; настольный театр, плоскостные игрушки, настольные игры в соответствии с изучаемыми темами;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технические средства обучения;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экранно-звуковые пособия.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Материально-техническое обеспечение учебного предмета </w:t>
      </w:r>
      <w:r w:rsidRPr="00255EAE">
        <w:rPr>
          <w:rFonts w:ascii="Times New Roman" w:eastAsia="Times New Roman" w:hAnsi="Times New Roman" w:cs="Times New Roman"/>
          <w:b/>
          <w:bCs/>
          <w:color w:val="auto"/>
          <w:kern w:val="0"/>
          <w:sz w:val="24"/>
          <w:szCs w:val="24"/>
          <w:lang w:eastAsia="ru-RU"/>
        </w:rPr>
        <w:t>«</w:t>
      </w:r>
      <w:r w:rsidRPr="00255EAE">
        <w:rPr>
          <w:rFonts w:ascii="Times New Roman" w:eastAsia="Times New Roman" w:hAnsi="Times New Roman" w:cs="Times New Roman"/>
          <w:color w:val="auto"/>
          <w:kern w:val="0"/>
          <w:sz w:val="24"/>
          <w:szCs w:val="24"/>
          <w:lang w:eastAsia="ru-RU"/>
        </w:rPr>
        <w:t>Математика</w:t>
      </w:r>
      <w:r w:rsidRPr="00255EAE">
        <w:rPr>
          <w:rFonts w:ascii="Times New Roman" w:eastAsia="Times New Roman" w:hAnsi="Times New Roman" w:cs="Times New Roman"/>
          <w:b/>
          <w:bCs/>
          <w:color w:val="auto"/>
          <w:kern w:val="0"/>
          <w:sz w:val="24"/>
          <w:szCs w:val="24"/>
          <w:lang w:eastAsia="ru-RU"/>
        </w:rPr>
        <w:t xml:space="preserve">» </w:t>
      </w:r>
      <w:r w:rsidRPr="00255EAE">
        <w:rPr>
          <w:rFonts w:ascii="Times New Roman" w:eastAsia="Times New Roman" w:hAnsi="Times New Roman" w:cs="Times New Roman"/>
          <w:color w:val="auto"/>
          <w:kern w:val="0"/>
          <w:sz w:val="24"/>
          <w:szCs w:val="24"/>
          <w:lang w:eastAsia="ru-RU"/>
        </w:rPr>
        <w:t xml:space="preserve">предполагает использование: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учебно-методических комплексов, включающих учебники и рабочие тетради на печатной основе;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дидактического материала в виде: предметов различной формы, величины, цвета, счетного материала; таблиц на печатной основе; программного обеспечения для персонального компьюте</w:t>
      </w:r>
      <w:r w:rsidRPr="00255EAE">
        <w:rPr>
          <w:rFonts w:ascii="Times New Roman" w:eastAsia="Times New Roman" w:hAnsi="Times New Roman" w:cs="Times New Roman"/>
          <w:color w:val="auto"/>
          <w:kern w:val="0"/>
          <w:sz w:val="24"/>
          <w:szCs w:val="24"/>
          <w:lang w:eastAsia="ru-RU"/>
        </w:rPr>
        <w:lastRenderedPageBreak/>
        <w:t xml:space="preserve">ра, с помощью которого выполняются упражнения по формированию вычислительных навыков, калькуляторов и другие средства;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демонстрационного материала ― измерительные инструменты и приспособления: размеченные и неразмеченные линейки, циркули, транспортиры, наборы угольников, мерки);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демонстрационных пособий для изучения геометрических величин, геометрических фигур и тел; развертки геометрических тел;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видеофрагментов и другие информационные объекты (изображения, аудио- и видеозаписи), отражающие основные темы курса математики;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настольных развивающих игр; </w:t>
      </w:r>
    </w:p>
    <w:p w:rsidR="00255EAE" w:rsidRPr="00255EAE" w:rsidRDefault="00255EAE" w:rsidP="00C30991">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электронных игр развивающего характера.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Формирование доступных представлений о мире и практики взаимодействия с окружающим миром в рамках содержательной области </w:t>
      </w:r>
      <w:r w:rsidRPr="00255EAE">
        <w:rPr>
          <w:rFonts w:ascii="Times New Roman" w:eastAsia="Times New Roman" w:hAnsi="Times New Roman" w:cs="Times New Roman"/>
          <w:b/>
          <w:bCs/>
          <w:color w:val="auto"/>
          <w:kern w:val="0"/>
          <w:sz w:val="24"/>
          <w:szCs w:val="24"/>
          <w:lang w:eastAsia="ru-RU"/>
        </w:rPr>
        <w:t xml:space="preserve">«Естествознание» </w:t>
      </w:r>
      <w:r w:rsidRPr="00255EAE">
        <w:rPr>
          <w:rFonts w:ascii="Times New Roman" w:eastAsia="Times New Roman" w:hAnsi="Times New Roman" w:cs="Times New Roman"/>
          <w:color w:val="auto"/>
          <w:kern w:val="0"/>
          <w:sz w:val="24"/>
          <w:szCs w:val="24"/>
          <w:lang w:eastAsia="ru-RU"/>
        </w:rPr>
        <w:t xml:space="preserve">происходит с использованием традиционных дидактических средств, с применением видео, проекционного оборудования, Интернет-ресурсов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РАС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общеобразовательной организации территории.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Материально-техническое обеспечение учебного предмета «Мир природы и человека» предполагает использование: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печатных пособий: комплект наглядных материалов для организации фронтальной, групповой и индивидуальной работы с учащимися в подготовительном классе;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комплекта предметных, сюжетных картин, серий сюжетных картин, динамических картин и схем по разделам программы;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технических средств обучения;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экранно-звуковые пособия: аудиозаписи звуков окружающего мира (природы и социума); видеофильмы и презентации по темам учебного предмета;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учебно-практическое оборудование: игровой материал для сюжетных дидактических игр; оборудование для проведения практических занятий и элементарных опытов;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оборудование для проведения предметно-практических упражнений (ножницы, бумага и картон цветные, клей, краски, кисточки, пластилин или масса для лепки и т.п.);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модели и натуральный ряд: муляжи фруктов, ягод, грибов и овощей; гербарии; модели фигур человека, животных, растений, посуды, бытовых приборов, мебели и пр.;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конструкторы: квартира, дом, город, ферма, водоем и т.д.;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натуральные объекты: учебные принадлежности, игрушки, комнатные растения, плоды с/х культур и пр.;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Специальный учебный и дидактический материал необходим для образования обучающихся с РАС в области «</w:t>
      </w:r>
      <w:r w:rsidRPr="00255EAE">
        <w:rPr>
          <w:rFonts w:ascii="Times New Roman" w:eastAsia="Times New Roman" w:hAnsi="Times New Roman" w:cs="Times New Roman"/>
          <w:b/>
          <w:bCs/>
          <w:color w:val="auto"/>
          <w:kern w:val="0"/>
          <w:sz w:val="24"/>
          <w:szCs w:val="24"/>
          <w:lang w:eastAsia="ru-RU"/>
        </w:rPr>
        <w:t xml:space="preserve">Искусство». </w:t>
      </w:r>
      <w:r w:rsidRPr="00255EAE">
        <w:rPr>
          <w:rFonts w:ascii="Times New Roman" w:eastAsia="Times New Roman" w:hAnsi="Times New Roman" w:cs="Times New Roman"/>
          <w:color w:val="auto"/>
          <w:kern w:val="0"/>
          <w:sz w:val="24"/>
          <w:szCs w:val="24"/>
          <w:lang w:eastAsia="ru-RU"/>
        </w:rPr>
        <w:t xml:space="preserve">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w:t>
      </w:r>
      <w:r w:rsidRPr="00255EAE">
        <w:rPr>
          <w:rFonts w:ascii="Times New Roman" w:eastAsia="Times New Roman" w:hAnsi="Times New Roman" w:cs="Times New Roman"/>
          <w:color w:val="auto"/>
          <w:kern w:val="0"/>
          <w:sz w:val="24"/>
          <w:szCs w:val="24"/>
          <w:lang w:eastAsia="ru-RU"/>
        </w:rPr>
        <w:lastRenderedPageBreak/>
        <w:t xml:space="preserve">с РАС использование доступных музыкальных инструментов (маракас, бубен, барабан и др.), а также оснастить актовые залы воспроизводящим, звукоусиливающим и осветительным оборудованием.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Материально-техническое обеспечение учебного предмета </w:t>
      </w:r>
      <w:r w:rsidRPr="00255EAE">
        <w:rPr>
          <w:rFonts w:ascii="Times New Roman" w:eastAsia="Times New Roman" w:hAnsi="Times New Roman" w:cs="Times New Roman"/>
          <w:b/>
          <w:bCs/>
          <w:color w:val="auto"/>
          <w:kern w:val="0"/>
          <w:sz w:val="24"/>
          <w:szCs w:val="24"/>
          <w:lang w:eastAsia="ru-RU"/>
        </w:rPr>
        <w:t xml:space="preserve">«Рисование» </w:t>
      </w:r>
      <w:r w:rsidRPr="00255EAE">
        <w:rPr>
          <w:rFonts w:ascii="Times New Roman" w:eastAsia="Times New Roman" w:hAnsi="Times New Roman" w:cs="Times New Roman"/>
          <w:color w:val="auto"/>
          <w:kern w:val="0"/>
          <w:sz w:val="24"/>
          <w:szCs w:val="24"/>
          <w:lang w:eastAsia="ru-RU"/>
        </w:rPr>
        <w:t xml:space="preserve">предполагает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наличие: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печатных пособий: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портреты русских и зарубежных художников;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таблицы по цветоведению, построению орнамента; таблицы по стилям архитектуры, одежды, предметов быта;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схемы по правилам рисования предметов, растений, деревьев, животных, птиц, человека;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таблицы по народным промыслам, русскому костюму, декоративно-прикладному искусству;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дидактический раздаточный материал: карточки по художественной грамоте;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―информационно-коммуникативных средств: мультимедийные обучающие художественные программы; общепользовательские цифровые инструменты учебной деятельности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―технических средств обучения;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экранно-звуковых пособий: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аудиозаписи музыки к литературным произведениям;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видеофильмы и презентации памятников архитектуры и художественных музеев;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видеофильмы и презентации видов и жанров изобразительного искусства; творчества отдельных художников;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видеофильмы и презентации народных промыслов; художественных стилей и технологий;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учебно-практического оборудования: конструкторы; краски акварельные, гуашевые; бумага А3, А4; бумага цветная; фломастеры; восковые мелки; кисти беличьи № 5, 10, 20; кисти из щетины № 3, 10, 20; стеки; ножницы; рамки для оформления работ; тренажеры (прозрачные папки) для выработки навыков рисования; шаблоны геометрических фигур и реальных предметов;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моделей и натурального ряда: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муляжи фруктов и овощей (комплект);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гербарии;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изделия декоративно – прикладного искусства и народных промыслов;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гипсовые геометрические тела;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гипсовые орнаменты;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модель фигуры человека, животных, птиц, рыб;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керамические изделия;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предметы быта (кофейники, кувшины, чайный сервиз).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Материально-техническое обеспечение учебного предмета </w:t>
      </w:r>
      <w:r w:rsidRPr="00255EAE">
        <w:rPr>
          <w:rFonts w:ascii="Times New Roman" w:eastAsia="Times New Roman" w:hAnsi="Times New Roman" w:cs="Times New Roman"/>
          <w:b/>
          <w:bCs/>
          <w:color w:val="auto"/>
          <w:kern w:val="0"/>
          <w:sz w:val="24"/>
          <w:szCs w:val="24"/>
          <w:lang w:eastAsia="ru-RU"/>
        </w:rPr>
        <w:t xml:space="preserve">«Музыка» </w:t>
      </w:r>
      <w:r w:rsidRPr="00255EAE">
        <w:rPr>
          <w:rFonts w:ascii="Times New Roman" w:eastAsia="Times New Roman" w:hAnsi="Times New Roman" w:cs="Times New Roman"/>
          <w:color w:val="auto"/>
          <w:kern w:val="0"/>
          <w:sz w:val="24"/>
          <w:szCs w:val="24"/>
          <w:lang w:eastAsia="ru-RU"/>
        </w:rPr>
        <w:t xml:space="preserve">включает: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книгопечатную продукцию: хрестоматии с нотным материалом; сборники песен и хоров; методические пособия (рекомендации к проведению уроков музыки); книги о музыке и музыкантах; научно-популярная литература по искусству; справочные пособия, энциклопедии;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печатные пособия: таблицы: нотные примеры, признаки характера звучания, средства музыкальной выразительности; схемы: расположение инструментов и оркестровых групп в различных видах оркестров, расположение партий в хоре графические партитуры; портреты композиторов; портреты исполнителей; атласы музыкальных инструментов; альбомы с демонстрационным материалом;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lastRenderedPageBreak/>
        <w:t xml:space="preserve">дидактический раздаточный материал: карточки с признаками характера звучания; карточки с обозначение возможностей различных музыкальных средств; карточки с обозначением исполнительских средств выразительности;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информационно-коммуникационные средства: электронные библиотеки по искусству; игровые компьютерные программы по музыкальной тематике;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технические средства обучения: музыкальный центр, видеомагнитофон, мультимедийный компьютер со звуковой картой, телевизор с универсальной подставкой, мультимедиапроектор, слайд-проектор, экран;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экранно-звуковые пособия: аудиозаписи, фонохрестоматии по музыке; Видеофильмы, посвященные творчеству выдающихся отечественных и зарубежных композиторов; различные музыкальные видеофильмы с записями выступлений выдающихся отечественных и зарубежных певцов; известных хоровых и оркестровых коллективов, фрагментов из мюзиклов;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слайды (диапозитивы): произведения пластических искусств различных исторических стилей и направлений; эскизы декораций к музыкально-театральным спектаклям (иллюстрации к литературным первоисточникам музыкальных произведений) нотный и поэтический текст песен; изображения музыкантов, играющих на различных инструментах;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учебно-практическое оборудование: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музыкальные инструменты: фортепиано (пианино, рояль), баян /аккордеон;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комплект детских музыкальных инструментов: блок-флейта, трещотки, колокольчик, треугольник, барабан, бубен, румба, маракасы, кастаньеты, металлофоны, ксилофоны; свистульки, деревянные ложки;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комплект знаков нотного письма (на магнитной основе);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комплект звуковоспроизводящей аппаратуры (микрофоны, усилители звука, динамики);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специализированная учебная мебель: индивидуальные столы и стулья для обучающихся.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Овладение обучающимися с РАС предметной областью «</w:t>
      </w:r>
      <w:r w:rsidRPr="00255EAE">
        <w:rPr>
          <w:rFonts w:ascii="Times New Roman" w:eastAsia="Times New Roman" w:hAnsi="Times New Roman" w:cs="Times New Roman"/>
          <w:b/>
          <w:bCs/>
          <w:color w:val="auto"/>
          <w:kern w:val="0"/>
          <w:sz w:val="24"/>
          <w:szCs w:val="24"/>
          <w:lang w:eastAsia="ru-RU"/>
        </w:rPr>
        <w:t>Физическая культура</w:t>
      </w:r>
      <w:r w:rsidRPr="00255EAE">
        <w:rPr>
          <w:rFonts w:ascii="Times New Roman" w:eastAsia="Times New Roman" w:hAnsi="Times New Roman" w:cs="Times New Roman"/>
          <w:color w:val="auto"/>
          <w:kern w:val="0"/>
          <w:sz w:val="24"/>
          <w:szCs w:val="24"/>
          <w:lang w:eastAsia="ru-RU"/>
        </w:rPr>
        <w:t xml:space="preserve">»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Материально-техническое обеспечение учебного предмета «Физическая культура» включает: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печатные пособия: таблицы, схемы, плакаты с классификацией видов спорта, спортивных упражнений, последовательностью выполнения упражнений;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дидактический раздаточный материал: карточки по физкультурной грамоте;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информационно-коммуникативные средства</w:t>
      </w:r>
      <w:r w:rsidRPr="00255EAE">
        <w:rPr>
          <w:rFonts w:ascii="Times New Roman" w:eastAsia="Times New Roman" w:hAnsi="Times New Roman" w:cs="Times New Roman"/>
          <w:b/>
          <w:bCs/>
          <w:color w:val="auto"/>
          <w:kern w:val="0"/>
          <w:sz w:val="24"/>
          <w:szCs w:val="24"/>
          <w:lang w:eastAsia="ru-RU"/>
        </w:rPr>
        <w:t xml:space="preserve">: </w:t>
      </w:r>
      <w:r w:rsidRPr="00255EAE">
        <w:rPr>
          <w:rFonts w:ascii="Times New Roman" w:eastAsia="Times New Roman" w:hAnsi="Times New Roman" w:cs="Times New Roman"/>
          <w:color w:val="auto"/>
          <w:kern w:val="0"/>
          <w:sz w:val="24"/>
          <w:szCs w:val="24"/>
          <w:lang w:eastAsia="ru-RU"/>
        </w:rPr>
        <w:t xml:space="preserve">мультимедийные обучающие материалы, программы;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технические средства обучения;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экранно-звуковые пособия: видеофильмы и презентации по Олимпийскому, Паралимпийскому образованию; спортивным праздникам, национальным спортивным играм;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учебно-практическое оборудование: спортивный инвентарь и оборудование; спортивные тренажеры;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lastRenderedPageBreak/>
        <w:t xml:space="preserve">модули: набивные мячи, гантели; гимнастическое оборудование; скакалки, обручи, ленты; баскетбольные, волейбольные, футбольные мячи; сетки, флажки, кегли; тренажерное оборудование.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Для овладения общеобразовательной областью «</w:t>
      </w:r>
      <w:r w:rsidRPr="00255EAE">
        <w:rPr>
          <w:rFonts w:ascii="Times New Roman" w:eastAsia="Times New Roman" w:hAnsi="Times New Roman" w:cs="Times New Roman"/>
          <w:b/>
          <w:bCs/>
          <w:color w:val="auto"/>
          <w:kern w:val="0"/>
          <w:sz w:val="24"/>
          <w:szCs w:val="24"/>
          <w:lang w:eastAsia="ru-RU"/>
        </w:rPr>
        <w:t>Технологии</w:t>
      </w:r>
      <w:r w:rsidRPr="00255EAE">
        <w:rPr>
          <w:rFonts w:ascii="Times New Roman" w:eastAsia="Times New Roman" w:hAnsi="Times New Roman" w:cs="Times New Roman"/>
          <w:color w:val="auto"/>
          <w:kern w:val="0"/>
          <w:sz w:val="24"/>
          <w:szCs w:val="24"/>
          <w:lang w:eastAsia="ru-RU"/>
        </w:rPr>
        <w:t xml:space="preserve">» учащимся с РАС необходимо использование специфических инструментов и расходных материалов в процессе формирования навыков ручного труда.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Материально-техническое обеспечение учебного предмета «Ручной труд» включает: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учебно-методические комплексы: комплекты учебников и рабочих тетрадей;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учебно-практическое оборудование: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i/>
          <w:iCs/>
          <w:color w:val="auto"/>
          <w:kern w:val="0"/>
          <w:sz w:val="24"/>
          <w:szCs w:val="24"/>
          <w:lang w:eastAsia="ru-RU"/>
        </w:rPr>
        <w:t xml:space="preserve">материалы: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краски акварельные, гуашевые;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фломастеры разного цвета;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цветные карандаши;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бумага рисовальная а3, а4 (плотная);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бумага цветная разной плотности;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картон цветной, серый, белый;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бумага наждачная (крупнозернистая, мелкозернистая);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бумага в крупную клетку;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набор разноцветного пластилина;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нитки (разные виды);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ткани разных сортов;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природные материалы (засушенные листья, шишки, желуди, скорлупа грецкого ореха, тростниковая трава и т.д.);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алюминиевая фольга;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проволока цветная;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клей ПВА, клеящий карандаш;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шнурки для обуви (короткие, длинные);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i/>
          <w:iCs/>
          <w:color w:val="auto"/>
          <w:kern w:val="0"/>
          <w:sz w:val="24"/>
          <w:szCs w:val="24"/>
          <w:lang w:eastAsia="ru-RU"/>
        </w:rPr>
        <w:t xml:space="preserve">инструменты: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кисти беличьи № 5, 10, 20;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кисти из щетины № 3, 10, 20;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стеки;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ножницы;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циркуль;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линейки;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угольники;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иглы швейные с удлиненным (широким) ушком;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булавки швейные;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шило с коротким стержнем;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карандашная точилка;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i/>
          <w:iCs/>
          <w:color w:val="auto"/>
          <w:kern w:val="0"/>
          <w:sz w:val="24"/>
          <w:szCs w:val="24"/>
          <w:lang w:eastAsia="ru-RU"/>
        </w:rPr>
        <w:t xml:space="preserve">вспомогательные приспособления: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подкладные доски;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подкладной лист или клеенка;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коробка для хранения природных материалов;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подставка для кисточки;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lastRenderedPageBreak/>
        <w:t xml:space="preserve">― баночка для клея;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листы бумаги для работы с клеем (макулатура);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коробочка для мусора;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 тряпочки или бумажные салфетки (влажные) для вытирания рук;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печатные пособия: таблицы по народным промыслам, русскому костюму, декоративно-прикладному искусству; дидактический раздаточный материал: карточки-задания по технологии изготовления изделия;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информационно-коммуникативные средства: мультимедийные обучающие программы по ручному труду;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технические средства обучения;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экранно-звуковые пособия;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модели и натуральный ряд: муляжи фруктов и овощей; изделия декоративно-прикладного искусства и народных промыслов; модели геометрических фигур и тел; модель фигуры человека, животных; керамические изделия; предметы быта; различные виды раздаточных коллекций; конструкторы.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Материально-техническое обеспечение коррекционно-развивающей области включает обеспечение кабинета логопеда, психолога и зала для проведений занятий по ритмике.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Требования к оснащению кабинета логопеда: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специальное оборудование: логопедические зонды; стерилизаторы для зондов;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технические средства обучения: CD/DVD – проигрыватели; телевизор; аудио видео магнитофон; компьютер с программным обеспечением; слайд-проектор; мультимедиапроектор; магнитная доска; экран.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Материально-техническое оснащение кабинета психолога включает: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мебель и оборудование: стол и стул для психолога; шкаф для пособий и техники; уголок мягкой мебели (по возможности); рабочие места для детей;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технические средства обучения;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игрушки и игры: мячи, куклы, пирамиды, кубики, доски Сегена различной модификации; настольные игры;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набор материалов для детского творчества (строительный материал, пластилин, краски, цветные карандаши, фломастеры, бумага, клей и т.д.).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Материально-техническое обеспечение зала для проведений занятий по ритмике включает: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Специальное оборудование: хореографические станки; настенные зеркала;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lastRenderedPageBreak/>
        <w:t xml:space="preserve">дидактическое оборудование: мячи; ленты; дождики, шары, обручи;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музыкальные инструменты: фортепиано (пианино, рояль), баян /аккордеон, скрипка, гитара, клавишный синтезатор;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комплект детских </w:t>
      </w:r>
      <w:r w:rsidR="00C30991">
        <w:rPr>
          <w:rFonts w:ascii="Times New Roman" w:eastAsia="Times New Roman" w:hAnsi="Times New Roman" w:cs="Times New Roman"/>
          <w:color w:val="auto"/>
          <w:kern w:val="0"/>
          <w:sz w:val="24"/>
          <w:szCs w:val="24"/>
          <w:lang w:eastAsia="ru-RU"/>
        </w:rPr>
        <w:t>музыкальных инструментов.</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технические средства обучения;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экранно-звуковые пособия.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Требования к материально-техническому обеспечению ориентированы не только на ребёнка, но и на всех участников процесса образования. Это обусловлено большей, чем в «норме», необходимостью индивидуализации процесса образования обучающихся с ОВЗ.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общеобразовательной организации, где можно осуществлять подготовку необходимых индивидуализированных материалов для процесса обучения ребёнка с РАС.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обучающихся с РАС.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i/>
          <w:iCs/>
          <w:color w:val="auto"/>
          <w:kern w:val="0"/>
          <w:sz w:val="24"/>
          <w:szCs w:val="24"/>
          <w:lang w:eastAsia="ru-RU"/>
        </w:rPr>
        <w:t xml:space="preserve">Информационное обеспечение </w:t>
      </w:r>
      <w:r w:rsidRPr="00255EAE">
        <w:rPr>
          <w:rFonts w:ascii="Times New Roman" w:eastAsia="Times New Roman" w:hAnsi="Times New Roman" w:cs="Times New Roman"/>
          <w:color w:val="auto"/>
          <w:kern w:val="0"/>
          <w:sz w:val="24"/>
          <w:szCs w:val="24"/>
          <w:lang w:eastAsia="ru-RU"/>
        </w:rPr>
        <w:t xml:space="preserve">включает необходимую нормативную правовую базу образования обучающихся с РАС и характеристики предполагаемых информационных связей участников образовательного процесса.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Информационно-методическое обеспечение реализации адаптированных образовательных программ для обучающихся с РАС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Требования к информационно-методическому обеспечению образовательного процесса включают: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Необходимую нормативную правовую базу образования обучающихся с РАС;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Характеристики предполагаемых информационных связей участников образовательного процесса;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255EAE" w:rsidRPr="00255EAE" w:rsidRDefault="00255EAE" w:rsidP="00255EAE">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 xml:space="preserve">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 </w:t>
      </w:r>
    </w:p>
    <w:p w:rsidR="00255EAE" w:rsidRPr="00C30991" w:rsidRDefault="00255EAE" w:rsidP="00C30991">
      <w:pPr>
        <w:suppressAutoHyphens w:val="0"/>
        <w:spacing w:after="0"/>
        <w:ind w:right="849" w:firstLine="567"/>
        <w:jc w:val="both"/>
        <w:rPr>
          <w:rFonts w:ascii="Times New Roman" w:eastAsia="Times New Roman" w:hAnsi="Times New Roman" w:cs="Times New Roman"/>
          <w:color w:val="auto"/>
          <w:kern w:val="0"/>
          <w:sz w:val="24"/>
          <w:szCs w:val="24"/>
          <w:lang w:eastAsia="ru-RU"/>
        </w:rPr>
      </w:pPr>
      <w:r w:rsidRPr="00255EAE">
        <w:rPr>
          <w:rFonts w:ascii="Times New Roman" w:eastAsia="Times New Roman" w:hAnsi="Times New Roman" w:cs="Times New Roman"/>
          <w:color w:val="auto"/>
          <w:kern w:val="0"/>
          <w:sz w:val="24"/>
          <w:szCs w:val="24"/>
          <w:lang w:eastAsia="ru-RU"/>
        </w:rPr>
        <w:t>Образование обучающихся с РАС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w:t>
      </w:r>
      <w:r w:rsidR="00C30991">
        <w:rPr>
          <w:rFonts w:ascii="Times New Roman" w:eastAsia="Times New Roman" w:hAnsi="Times New Roman" w:cs="Times New Roman"/>
          <w:color w:val="auto"/>
          <w:kern w:val="0"/>
          <w:sz w:val="24"/>
          <w:szCs w:val="24"/>
          <w:lang w:eastAsia="ru-RU"/>
        </w:rPr>
        <w:t>ая сетевые ресурсы и технологии.</w:t>
      </w:r>
    </w:p>
    <w:sectPr w:rsidR="00255EAE" w:rsidRPr="00C30991" w:rsidSect="00255EAE">
      <w:pgSz w:w="11906" w:h="16838"/>
      <w:pgMar w:top="1134" w:right="0"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4EB" w:rsidRDefault="000244EB">
      <w:r>
        <w:separator/>
      </w:r>
    </w:p>
  </w:endnote>
  <w:endnote w:type="continuationSeparator" w:id="0">
    <w:p w:rsidR="000244EB" w:rsidRDefault="00024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inion Pro">
    <w:panose1 w:val="00000000000000000000"/>
    <w:charset w:val="00"/>
    <w:family w:val="roman"/>
    <w:notTrueType/>
    <w:pitch w:val="variable"/>
    <w:sig w:usb0="60000287" w:usb1="00000001" w:usb2="00000000" w:usb3="00000000" w:csb0="0000019F" w:csb1="00000000"/>
  </w:font>
  <w:font w:name="BookmanC">
    <w:altName w:val="Courier New"/>
    <w:panose1 w:val="00000000000000000000"/>
    <w:charset w:val="00"/>
    <w:family w:val="decorative"/>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uturisC">
    <w:altName w:val="Courier New"/>
    <w:panose1 w:val="00000000000000000000"/>
    <w:charset w:val="CC"/>
    <w:family w:val="decorative"/>
    <w:notTrueType/>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991" w:rsidRDefault="00C30991" w:rsidP="00030A99">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C30991" w:rsidRDefault="00C30991">
    <w:pPr>
      <w:pStyle w:val="af1"/>
    </w:pPr>
  </w:p>
  <w:p w:rsidR="00C30991" w:rsidRDefault="00C3099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651005"/>
      <w:docPartObj>
        <w:docPartGallery w:val="Page Numbers (Bottom of Page)"/>
        <w:docPartUnique/>
      </w:docPartObj>
    </w:sdtPr>
    <w:sdtEndPr/>
    <w:sdtContent>
      <w:p w:rsidR="00C30991" w:rsidRDefault="000244EB">
        <w:pPr>
          <w:pStyle w:val="af1"/>
          <w:jc w:val="center"/>
        </w:pPr>
        <w:r>
          <w:fldChar w:fldCharType="begin"/>
        </w:r>
        <w:r>
          <w:instrText>PAGE   \* MERGEFORMAT</w:instrText>
        </w:r>
        <w:r>
          <w:fldChar w:fldCharType="separate"/>
        </w:r>
        <w:r w:rsidR="00AB65FC">
          <w:rPr>
            <w:noProof/>
          </w:rPr>
          <w:t>2</w:t>
        </w:r>
        <w:r>
          <w:rPr>
            <w:noProof/>
          </w:rPr>
          <w:fldChar w:fldCharType="end"/>
        </w:r>
      </w:p>
    </w:sdtContent>
  </w:sdt>
  <w:p w:rsidR="00C30991" w:rsidRDefault="00C3099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4EB" w:rsidRDefault="000244EB">
      <w:r>
        <w:separator/>
      </w:r>
    </w:p>
  </w:footnote>
  <w:footnote w:type="continuationSeparator" w:id="0">
    <w:p w:rsidR="000244EB" w:rsidRDefault="000244EB">
      <w:r>
        <w:continuationSeparator/>
      </w:r>
    </w:p>
  </w:footnote>
  <w:footnote w:id="1">
    <w:p w:rsidR="00C30991" w:rsidRDefault="00C30991" w:rsidP="00F36C65"/>
    <w:p w:rsidR="00C30991" w:rsidRPr="00A571A0" w:rsidRDefault="00C30991" w:rsidP="00F36C65">
      <w:pPr>
        <w:pStyle w:val="a3"/>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Symbol" w:hAnsi="Symbol"/>
        <w:sz w:val="20"/>
      </w:rPr>
    </w:lvl>
  </w:abstractNum>
  <w:abstractNum w:abstractNumId="1" w15:restartNumberingAfterBreak="0">
    <w:nsid w:val="00000004"/>
    <w:multiLevelType w:val="singleLevel"/>
    <w:tmpl w:val="00000004"/>
    <w:name w:val="WW8Num3"/>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12"/>
    <w:multiLevelType w:val="singleLevel"/>
    <w:tmpl w:val="00000012"/>
    <w:name w:val="WW8Num20"/>
    <w:lvl w:ilvl="0">
      <w:start w:val="1"/>
      <w:numFmt w:val="decimal"/>
      <w:lvlText w:val="%1)"/>
      <w:lvlJc w:val="left"/>
      <w:pPr>
        <w:tabs>
          <w:tab w:val="num" w:pos="1165"/>
        </w:tabs>
        <w:ind w:left="88" w:firstLine="992"/>
      </w:pPr>
      <w:rPr>
        <w:rFonts w:cs="Times New Roman" w:hint="default"/>
        <w:color w:val="auto"/>
        <w:kern w:val="1"/>
      </w:rPr>
    </w:lvl>
  </w:abstractNum>
  <w:abstractNum w:abstractNumId="3" w15:restartNumberingAfterBreak="0">
    <w:nsid w:val="0000004A"/>
    <w:multiLevelType w:val="singleLevel"/>
    <w:tmpl w:val="0000004A"/>
    <w:name w:val="WW8Num78"/>
    <w:lvl w:ilvl="0">
      <w:start w:val="1"/>
      <w:numFmt w:val="bullet"/>
      <w:lvlText w:val=""/>
      <w:lvlJc w:val="left"/>
      <w:pPr>
        <w:tabs>
          <w:tab w:val="num" w:pos="0"/>
        </w:tabs>
        <w:ind w:left="720" w:hanging="360"/>
      </w:pPr>
      <w:rPr>
        <w:rFonts w:ascii="Symbol" w:hAnsi="Symbol"/>
      </w:rPr>
    </w:lvl>
  </w:abstractNum>
  <w:abstractNum w:abstractNumId="4" w15:restartNumberingAfterBreak="0">
    <w:nsid w:val="00001DCB"/>
    <w:multiLevelType w:val="hybridMultilevel"/>
    <w:tmpl w:val="CEB227E6"/>
    <w:lvl w:ilvl="0" w:tplc="1E54ED14">
      <w:start w:val="1"/>
      <w:numFmt w:val="bullet"/>
      <w:lvlText w:val="в"/>
      <w:lvlJc w:val="left"/>
    </w:lvl>
    <w:lvl w:ilvl="1" w:tplc="C12AF726">
      <w:start w:val="1"/>
      <w:numFmt w:val="bullet"/>
      <w:lvlText w:val=""/>
      <w:lvlJc w:val="left"/>
    </w:lvl>
    <w:lvl w:ilvl="2" w:tplc="0024A136">
      <w:numFmt w:val="decimal"/>
      <w:lvlText w:val=""/>
      <w:lvlJc w:val="left"/>
    </w:lvl>
    <w:lvl w:ilvl="3" w:tplc="438475D0">
      <w:numFmt w:val="decimal"/>
      <w:lvlText w:val=""/>
      <w:lvlJc w:val="left"/>
    </w:lvl>
    <w:lvl w:ilvl="4" w:tplc="3FD897A8">
      <w:numFmt w:val="decimal"/>
      <w:lvlText w:val=""/>
      <w:lvlJc w:val="left"/>
    </w:lvl>
    <w:lvl w:ilvl="5" w:tplc="B690346E">
      <w:numFmt w:val="decimal"/>
      <w:lvlText w:val=""/>
      <w:lvlJc w:val="left"/>
    </w:lvl>
    <w:lvl w:ilvl="6" w:tplc="E760EB7A">
      <w:numFmt w:val="decimal"/>
      <w:lvlText w:val=""/>
      <w:lvlJc w:val="left"/>
    </w:lvl>
    <w:lvl w:ilvl="7" w:tplc="3D56798A">
      <w:numFmt w:val="decimal"/>
      <w:lvlText w:val=""/>
      <w:lvlJc w:val="left"/>
    </w:lvl>
    <w:lvl w:ilvl="8" w:tplc="2BDAC14C">
      <w:numFmt w:val="decimal"/>
      <w:lvlText w:val=""/>
      <w:lvlJc w:val="left"/>
    </w:lvl>
  </w:abstractNum>
  <w:abstractNum w:abstractNumId="5" w15:restartNumberingAfterBreak="0">
    <w:nsid w:val="00004EBF"/>
    <w:multiLevelType w:val="hybridMultilevel"/>
    <w:tmpl w:val="E8B89710"/>
    <w:lvl w:ilvl="0" w:tplc="E9EA7188">
      <w:start w:val="1"/>
      <w:numFmt w:val="bullet"/>
      <w:lvlText w:val="с"/>
      <w:lvlJc w:val="left"/>
    </w:lvl>
    <w:lvl w:ilvl="1" w:tplc="EE2EE010">
      <w:start w:val="1"/>
      <w:numFmt w:val="bullet"/>
      <w:lvlText w:val=""/>
      <w:lvlJc w:val="left"/>
    </w:lvl>
    <w:lvl w:ilvl="2" w:tplc="57864064">
      <w:numFmt w:val="decimal"/>
      <w:lvlText w:val=""/>
      <w:lvlJc w:val="left"/>
    </w:lvl>
    <w:lvl w:ilvl="3" w:tplc="9CE8F7F8">
      <w:numFmt w:val="decimal"/>
      <w:lvlText w:val=""/>
      <w:lvlJc w:val="left"/>
    </w:lvl>
    <w:lvl w:ilvl="4" w:tplc="9AFEA538">
      <w:numFmt w:val="decimal"/>
      <w:lvlText w:val=""/>
      <w:lvlJc w:val="left"/>
    </w:lvl>
    <w:lvl w:ilvl="5" w:tplc="E81CFA08">
      <w:numFmt w:val="decimal"/>
      <w:lvlText w:val=""/>
      <w:lvlJc w:val="left"/>
    </w:lvl>
    <w:lvl w:ilvl="6" w:tplc="B1C45ABA">
      <w:numFmt w:val="decimal"/>
      <w:lvlText w:val=""/>
      <w:lvlJc w:val="left"/>
    </w:lvl>
    <w:lvl w:ilvl="7" w:tplc="2B5A8206">
      <w:numFmt w:val="decimal"/>
      <w:lvlText w:val=""/>
      <w:lvlJc w:val="left"/>
    </w:lvl>
    <w:lvl w:ilvl="8" w:tplc="9D869BFA">
      <w:numFmt w:val="decimal"/>
      <w:lvlText w:val=""/>
      <w:lvlJc w:val="left"/>
    </w:lvl>
  </w:abstractNum>
  <w:abstractNum w:abstractNumId="6" w15:restartNumberingAfterBreak="0">
    <w:nsid w:val="005E3BE8"/>
    <w:multiLevelType w:val="hybridMultilevel"/>
    <w:tmpl w:val="FD82324E"/>
    <w:lvl w:ilvl="0" w:tplc="04190001">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7" w15:restartNumberingAfterBreak="0">
    <w:nsid w:val="00CE0364"/>
    <w:multiLevelType w:val="hybridMultilevel"/>
    <w:tmpl w:val="91AE526C"/>
    <w:name w:val="WW8Num8"/>
    <w:lvl w:ilvl="0" w:tplc="25AEE744">
      <w:start w:val="1"/>
      <w:numFmt w:val="bullet"/>
      <w:lvlText w:val="–"/>
      <w:lvlJc w:val="left"/>
      <w:pPr>
        <w:ind w:left="1287" w:hanging="360"/>
      </w:pPr>
      <w:rPr>
        <w:rFonts w:ascii="Times New Roman" w:hAnsi="Times New Roman" w:cs="Times New Roman" w:hint="default"/>
      </w:rPr>
    </w:lvl>
    <w:lvl w:ilvl="1" w:tplc="CB9CA228" w:tentative="1">
      <w:start w:val="1"/>
      <w:numFmt w:val="bullet"/>
      <w:lvlText w:val="o"/>
      <w:lvlJc w:val="left"/>
      <w:pPr>
        <w:ind w:left="2007" w:hanging="360"/>
      </w:pPr>
      <w:rPr>
        <w:rFonts w:ascii="Courier New" w:hAnsi="Courier New" w:cs="Courier New" w:hint="default"/>
      </w:rPr>
    </w:lvl>
    <w:lvl w:ilvl="2" w:tplc="5D6EB734" w:tentative="1">
      <w:start w:val="1"/>
      <w:numFmt w:val="bullet"/>
      <w:lvlText w:val=""/>
      <w:lvlJc w:val="left"/>
      <w:pPr>
        <w:ind w:left="2727" w:hanging="360"/>
      </w:pPr>
      <w:rPr>
        <w:rFonts w:ascii="Wingdings" w:hAnsi="Wingdings" w:hint="default"/>
      </w:rPr>
    </w:lvl>
    <w:lvl w:ilvl="3" w:tplc="EEC45D50" w:tentative="1">
      <w:start w:val="1"/>
      <w:numFmt w:val="bullet"/>
      <w:lvlText w:val=""/>
      <w:lvlJc w:val="left"/>
      <w:pPr>
        <w:ind w:left="3447" w:hanging="360"/>
      </w:pPr>
      <w:rPr>
        <w:rFonts w:ascii="Symbol" w:hAnsi="Symbol" w:hint="default"/>
      </w:rPr>
    </w:lvl>
    <w:lvl w:ilvl="4" w:tplc="260AA248" w:tentative="1">
      <w:start w:val="1"/>
      <w:numFmt w:val="bullet"/>
      <w:lvlText w:val="o"/>
      <w:lvlJc w:val="left"/>
      <w:pPr>
        <w:ind w:left="4167" w:hanging="360"/>
      </w:pPr>
      <w:rPr>
        <w:rFonts w:ascii="Courier New" w:hAnsi="Courier New" w:cs="Courier New" w:hint="default"/>
      </w:rPr>
    </w:lvl>
    <w:lvl w:ilvl="5" w:tplc="544A1244" w:tentative="1">
      <w:start w:val="1"/>
      <w:numFmt w:val="bullet"/>
      <w:lvlText w:val=""/>
      <w:lvlJc w:val="left"/>
      <w:pPr>
        <w:ind w:left="4887" w:hanging="360"/>
      </w:pPr>
      <w:rPr>
        <w:rFonts w:ascii="Wingdings" w:hAnsi="Wingdings" w:hint="default"/>
      </w:rPr>
    </w:lvl>
    <w:lvl w:ilvl="6" w:tplc="31D083B4" w:tentative="1">
      <w:start w:val="1"/>
      <w:numFmt w:val="bullet"/>
      <w:lvlText w:val=""/>
      <w:lvlJc w:val="left"/>
      <w:pPr>
        <w:ind w:left="5607" w:hanging="360"/>
      </w:pPr>
      <w:rPr>
        <w:rFonts w:ascii="Symbol" w:hAnsi="Symbol" w:hint="default"/>
      </w:rPr>
    </w:lvl>
    <w:lvl w:ilvl="7" w:tplc="2200A100" w:tentative="1">
      <w:start w:val="1"/>
      <w:numFmt w:val="bullet"/>
      <w:lvlText w:val="o"/>
      <w:lvlJc w:val="left"/>
      <w:pPr>
        <w:ind w:left="6327" w:hanging="360"/>
      </w:pPr>
      <w:rPr>
        <w:rFonts w:ascii="Courier New" w:hAnsi="Courier New" w:cs="Courier New" w:hint="default"/>
      </w:rPr>
    </w:lvl>
    <w:lvl w:ilvl="8" w:tplc="F81AAEE2" w:tentative="1">
      <w:start w:val="1"/>
      <w:numFmt w:val="bullet"/>
      <w:lvlText w:val=""/>
      <w:lvlJc w:val="left"/>
      <w:pPr>
        <w:ind w:left="7047" w:hanging="360"/>
      </w:pPr>
      <w:rPr>
        <w:rFonts w:ascii="Wingdings" w:hAnsi="Wingdings" w:hint="default"/>
      </w:rPr>
    </w:lvl>
  </w:abstractNum>
  <w:abstractNum w:abstractNumId="8" w15:restartNumberingAfterBreak="0">
    <w:nsid w:val="07E92CD7"/>
    <w:multiLevelType w:val="hybridMultilevel"/>
    <w:tmpl w:val="01300528"/>
    <w:lvl w:ilvl="0" w:tplc="6B9CB9B6">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081F3500"/>
    <w:multiLevelType w:val="hybridMultilevel"/>
    <w:tmpl w:val="DBFE36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94E28C4"/>
    <w:multiLevelType w:val="hybridMultilevel"/>
    <w:tmpl w:val="4966343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BC413CB"/>
    <w:multiLevelType w:val="hybridMultilevel"/>
    <w:tmpl w:val="C2720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C762BE8"/>
    <w:multiLevelType w:val="hybridMultilevel"/>
    <w:tmpl w:val="4782A2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D4A773E"/>
    <w:multiLevelType w:val="hybridMultilevel"/>
    <w:tmpl w:val="9286ABE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2295431"/>
    <w:multiLevelType w:val="hybridMultilevel"/>
    <w:tmpl w:val="2ED2A688"/>
    <w:lvl w:ilvl="0" w:tplc="6B9CB9B6">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ADB782C"/>
    <w:multiLevelType w:val="hybridMultilevel"/>
    <w:tmpl w:val="157CAC10"/>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CC7259B"/>
    <w:multiLevelType w:val="hybridMultilevel"/>
    <w:tmpl w:val="B9440BEA"/>
    <w:lvl w:ilvl="0" w:tplc="04190005">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D176CE"/>
    <w:multiLevelType w:val="hybridMultilevel"/>
    <w:tmpl w:val="1F847ED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9055C41"/>
    <w:multiLevelType w:val="hybridMultilevel"/>
    <w:tmpl w:val="F00EFB60"/>
    <w:lvl w:ilvl="0" w:tplc="6B9CB9B6">
      <w:start w:val="1"/>
      <w:numFmt w:val="bullet"/>
      <w:lvlText w:val="-"/>
      <w:lvlJc w:val="left"/>
      <w:pPr>
        <w:ind w:left="927"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15:restartNumberingAfterBreak="0">
    <w:nsid w:val="38D636D5"/>
    <w:multiLevelType w:val="hybridMultilevel"/>
    <w:tmpl w:val="6A0CDA16"/>
    <w:lvl w:ilvl="0" w:tplc="000000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8D7441A"/>
    <w:multiLevelType w:val="hybridMultilevel"/>
    <w:tmpl w:val="B43028C2"/>
    <w:lvl w:ilvl="0" w:tplc="6B9CB9B6">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A685F20"/>
    <w:multiLevelType w:val="hybridMultilevel"/>
    <w:tmpl w:val="43BAB59C"/>
    <w:lvl w:ilvl="0" w:tplc="4740EFE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3037D1C"/>
    <w:multiLevelType w:val="hybridMultilevel"/>
    <w:tmpl w:val="D74E74A4"/>
    <w:lvl w:ilvl="0" w:tplc="040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9336C6C"/>
    <w:multiLevelType w:val="hybridMultilevel"/>
    <w:tmpl w:val="544088D2"/>
    <w:lvl w:ilvl="0" w:tplc="040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0AD5357"/>
    <w:multiLevelType w:val="hybridMultilevel"/>
    <w:tmpl w:val="2708D8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4435A35"/>
    <w:multiLevelType w:val="hybridMultilevel"/>
    <w:tmpl w:val="212AC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AD72DB1"/>
    <w:multiLevelType w:val="multilevel"/>
    <w:tmpl w:val="07A48F7E"/>
    <w:lvl w:ilvl="0">
      <w:start w:val="1"/>
      <w:numFmt w:val="decimal"/>
      <w:lvlText w:val="%1."/>
      <w:lvlJc w:val="left"/>
      <w:pPr>
        <w:ind w:left="394" w:hanging="360"/>
      </w:pPr>
      <w:rPr>
        <w:rFonts w:hint="default"/>
      </w:rPr>
    </w:lvl>
    <w:lvl w:ilvl="1">
      <w:start w:val="3"/>
      <w:numFmt w:val="decimal"/>
      <w:isLgl/>
      <w:lvlText w:val="%1.%2."/>
      <w:lvlJc w:val="left"/>
      <w:pPr>
        <w:ind w:left="1077" w:hanging="510"/>
      </w:pPr>
      <w:rPr>
        <w:rFonts w:hint="default"/>
      </w:rPr>
    </w:lvl>
    <w:lvl w:ilvl="2">
      <w:start w:val="1"/>
      <w:numFmt w:val="decimal"/>
      <w:isLgl/>
      <w:lvlText w:val="%1.%2.%3."/>
      <w:lvlJc w:val="left"/>
      <w:pPr>
        <w:ind w:left="1820" w:hanging="720"/>
      </w:pPr>
      <w:rPr>
        <w:rFonts w:hint="default"/>
      </w:rPr>
    </w:lvl>
    <w:lvl w:ilvl="3">
      <w:start w:val="1"/>
      <w:numFmt w:val="decimal"/>
      <w:isLgl/>
      <w:lvlText w:val="%1.%2.%3.%4."/>
      <w:lvlJc w:val="left"/>
      <w:pPr>
        <w:ind w:left="2353" w:hanging="720"/>
      </w:pPr>
      <w:rPr>
        <w:rFonts w:hint="default"/>
      </w:rPr>
    </w:lvl>
    <w:lvl w:ilvl="4">
      <w:start w:val="1"/>
      <w:numFmt w:val="decimal"/>
      <w:isLgl/>
      <w:lvlText w:val="%1.%2.%3.%4.%5."/>
      <w:lvlJc w:val="left"/>
      <w:pPr>
        <w:ind w:left="3246" w:hanging="1080"/>
      </w:pPr>
      <w:rPr>
        <w:rFonts w:hint="default"/>
      </w:rPr>
    </w:lvl>
    <w:lvl w:ilvl="5">
      <w:start w:val="1"/>
      <w:numFmt w:val="decimal"/>
      <w:isLgl/>
      <w:lvlText w:val="%1.%2.%3.%4.%5.%6."/>
      <w:lvlJc w:val="left"/>
      <w:pPr>
        <w:ind w:left="3779" w:hanging="1080"/>
      </w:pPr>
      <w:rPr>
        <w:rFonts w:hint="default"/>
      </w:rPr>
    </w:lvl>
    <w:lvl w:ilvl="6">
      <w:start w:val="1"/>
      <w:numFmt w:val="decimal"/>
      <w:isLgl/>
      <w:lvlText w:val="%1.%2.%3.%4.%5.%6.%7."/>
      <w:lvlJc w:val="left"/>
      <w:pPr>
        <w:ind w:left="4672" w:hanging="1440"/>
      </w:pPr>
      <w:rPr>
        <w:rFonts w:hint="default"/>
      </w:rPr>
    </w:lvl>
    <w:lvl w:ilvl="7">
      <w:start w:val="1"/>
      <w:numFmt w:val="decimal"/>
      <w:isLgl/>
      <w:lvlText w:val="%1.%2.%3.%4.%5.%6.%7.%8."/>
      <w:lvlJc w:val="left"/>
      <w:pPr>
        <w:ind w:left="5205" w:hanging="1440"/>
      </w:pPr>
      <w:rPr>
        <w:rFonts w:hint="default"/>
      </w:rPr>
    </w:lvl>
    <w:lvl w:ilvl="8">
      <w:start w:val="1"/>
      <w:numFmt w:val="decimal"/>
      <w:isLgl/>
      <w:lvlText w:val="%1.%2.%3.%4.%5.%6.%7.%8.%9."/>
      <w:lvlJc w:val="left"/>
      <w:pPr>
        <w:ind w:left="6098" w:hanging="1800"/>
      </w:pPr>
      <w:rPr>
        <w:rFonts w:hint="default"/>
      </w:rPr>
    </w:lvl>
  </w:abstractNum>
  <w:abstractNum w:abstractNumId="31" w15:restartNumberingAfterBreak="0">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66F0265"/>
    <w:multiLevelType w:val="hybridMultilevel"/>
    <w:tmpl w:val="1C925C6C"/>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AFB7413"/>
    <w:multiLevelType w:val="hybridMultilevel"/>
    <w:tmpl w:val="76FAC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FDF153F"/>
    <w:multiLevelType w:val="hybridMultilevel"/>
    <w:tmpl w:val="94422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04311E4"/>
    <w:multiLevelType w:val="hybridMultilevel"/>
    <w:tmpl w:val="FB3A82B2"/>
    <w:lvl w:ilvl="0" w:tplc="04190005">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35"/>
  </w:num>
  <w:num w:numId="3">
    <w:abstractNumId w:val="32"/>
  </w:num>
  <w:num w:numId="4">
    <w:abstractNumId w:val="22"/>
  </w:num>
  <w:num w:numId="5">
    <w:abstractNumId w:val="16"/>
  </w:num>
  <w:num w:numId="6">
    <w:abstractNumId w:val="26"/>
  </w:num>
  <w:num w:numId="7">
    <w:abstractNumId w:val="14"/>
  </w:num>
  <w:num w:numId="8">
    <w:abstractNumId w:val="25"/>
  </w:num>
  <w:num w:numId="9">
    <w:abstractNumId w:val="17"/>
  </w:num>
  <w:num w:numId="10">
    <w:abstractNumId w:val="11"/>
  </w:num>
  <w:num w:numId="11">
    <w:abstractNumId w:val="27"/>
  </w:num>
  <w:num w:numId="12">
    <w:abstractNumId w:val="34"/>
  </w:num>
  <w:num w:numId="13">
    <w:abstractNumId w:val="6"/>
  </w:num>
  <w:num w:numId="14">
    <w:abstractNumId w:val="19"/>
  </w:num>
  <w:num w:numId="15">
    <w:abstractNumId w:val="15"/>
  </w:num>
  <w:num w:numId="16">
    <w:abstractNumId w:val="21"/>
  </w:num>
  <w:num w:numId="17">
    <w:abstractNumId w:val="8"/>
  </w:num>
  <w:num w:numId="18">
    <w:abstractNumId w:val="28"/>
  </w:num>
  <w:num w:numId="19">
    <w:abstractNumId w:val="30"/>
  </w:num>
  <w:num w:numId="20">
    <w:abstractNumId w:val="5"/>
  </w:num>
  <w:num w:numId="21">
    <w:abstractNumId w:val="4"/>
  </w:num>
  <w:num w:numId="22">
    <w:abstractNumId w:val="10"/>
  </w:num>
  <w:num w:numId="23">
    <w:abstractNumId w:val="31"/>
  </w:num>
  <w:num w:numId="24">
    <w:abstractNumId w:val="33"/>
  </w:num>
  <w:num w:numId="25">
    <w:abstractNumId w:val="9"/>
  </w:num>
  <w:num w:numId="26">
    <w:abstractNumId w:val="24"/>
  </w:num>
  <w:num w:numId="27">
    <w:abstractNumId w:val="23"/>
  </w:num>
  <w:num w:numId="28">
    <w:abstractNumId w:val="12"/>
  </w:num>
  <w:num w:numId="29">
    <w:abstractNumId w:val="13"/>
  </w:num>
  <w:num w:numId="30">
    <w:abstractNumId w:val="29"/>
  </w:num>
  <w:num w:numId="31">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32F"/>
    <w:rsid w:val="000027D8"/>
    <w:rsid w:val="000212F4"/>
    <w:rsid w:val="000244EB"/>
    <w:rsid w:val="000248A0"/>
    <w:rsid w:val="000309D2"/>
    <w:rsid w:val="00030A99"/>
    <w:rsid w:val="00032827"/>
    <w:rsid w:val="0004028A"/>
    <w:rsid w:val="000443C4"/>
    <w:rsid w:val="00054621"/>
    <w:rsid w:val="0005466A"/>
    <w:rsid w:val="00057A66"/>
    <w:rsid w:val="00066D3C"/>
    <w:rsid w:val="00066F55"/>
    <w:rsid w:val="00070468"/>
    <w:rsid w:val="0007175C"/>
    <w:rsid w:val="000727F5"/>
    <w:rsid w:val="00082DD1"/>
    <w:rsid w:val="00085166"/>
    <w:rsid w:val="0008609D"/>
    <w:rsid w:val="000D46AA"/>
    <w:rsid w:val="000D4E33"/>
    <w:rsid w:val="000D6F26"/>
    <w:rsid w:val="000E3BAB"/>
    <w:rsid w:val="0012179D"/>
    <w:rsid w:val="001220E6"/>
    <w:rsid w:val="00122C3E"/>
    <w:rsid w:val="00123774"/>
    <w:rsid w:val="00125811"/>
    <w:rsid w:val="00125A92"/>
    <w:rsid w:val="00126F76"/>
    <w:rsid w:val="00127A97"/>
    <w:rsid w:val="00140F9A"/>
    <w:rsid w:val="00141A78"/>
    <w:rsid w:val="001515D4"/>
    <w:rsid w:val="00157060"/>
    <w:rsid w:val="00157FFB"/>
    <w:rsid w:val="0016005D"/>
    <w:rsid w:val="00171EDC"/>
    <w:rsid w:val="00183DB8"/>
    <w:rsid w:val="00193BAB"/>
    <w:rsid w:val="001A14B2"/>
    <w:rsid w:val="001A7D08"/>
    <w:rsid w:val="001E1020"/>
    <w:rsid w:val="001E3E3C"/>
    <w:rsid w:val="001E680A"/>
    <w:rsid w:val="001F3920"/>
    <w:rsid w:val="00212D07"/>
    <w:rsid w:val="00213C57"/>
    <w:rsid w:val="002153B2"/>
    <w:rsid w:val="00224DFC"/>
    <w:rsid w:val="00230100"/>
    <w:rsid w:val="0023272E"/>
    <w:rsid w:val="00240374"/>
    <w:rsid w:val="002415AB"/>
    <w:rsid w:val="00250CAB"/>
    <w:rsid w:val="00255EAE"/>
    <w:rsid w:val="0026159D"/>
    <w:rsid w:val="00267A87"/>
    <w:rsid w:val="0027346C"/>
    <w:rsid w:val="0027612D"/>
    <w:rsid w:val="002859E3"/>
    <w:rsid w:val="00293273"/>
    <w:rsid w:val="00297EB4"/>
    <w:rsid w:val="002C0488"/>
    <w:rsid w:val="002C3EEB"/>
    <w:rsid w:val="002D7744"/>
    <w:rsid w:val="002E5305"/>
    <w:rsid w:val="002E7A16"/>
    <w:rsid w:val="002F43F5"/>
    <w:rsid w:val="002F50D9"/>
    <w:rsid w:val="00302B3A"/>
    <w:rsid w:val="00305188"/>
    <w:rsid w:val="0032093B"/>
    <w:rsid w:val="0032263A"/>
    <w:rsid w:val="0032627F"/>
    <w:rsid w:val="003342CB"/>
    <w:rsid w:val="003344E3"/>
    <w:rsid w:val="0033630F"/>
    <w:rsid w:val="00350080"/>
    <w:rsid w:val="003508C8"/>
    <w:rsid w:val="0035268B"/>
    <w:rsid w:val="003619DC"/>
    <w:rsid w:val="00366263"/>
    <w:rsid w:val="003737CB"/>
    <w:rsid w:val="00373856"/>
    <w:rsid w:val="00377302"/>
    <w:rsid w:val="00387B1C"/>
    <w:rsid w:val="00395439"/>
    <w:rsid w:val="003973B3"/>
    <w:rsid w:val="003A594C"/>
    <w:rsid w:val="003B0EF3"/>
    <w:rsid w:val="003B51F5"/>
    <w:rsid w:val="003D1552"/>
    <w:rsid w:val="003E0E73"/>
    <w:rsid w:val="003E4953"/>
    <w:rsid w:val="003E7F96"/>
    <w:rsid w:val="003F3ACE"/>
    <w:rsid w:val="004026ED"/>
    <w:rsid w:val="004044DB"/>
    <w:rsid w:val="00417918"/>
    <w:rsid w:val="004215E2"/>
    <w:rsid w:val="00423244"/>
    <w:rsid w:val="0042436F"/>
    <w:rsid w:val="004325FF"/>
    <w:rsid w:val="00437F89"/>
    <w:rsid w:val="00444304"/>
    <w:rsid w:val="00444B03"/>
    <w:rsid w:val="00450034"/>
    <w:rsid w:val="0045003F"/>
    <w:rsid w:val="004574C4"/>
    <w:rsid w:val="00477440"/>
    <w:rsid w:val="00477E60"/>
    <w:rsid w:val="004868C9"/>
    <w:rsid w:val="00490198"/>
    <w:rsid w:val="00492221"/>
    <w:rsid w:val="004A473F"/>
    <w:rsid w:val="004A4CBF"/>
    <w:rsid w:val="004A7EFC"/>
    <w:rsid w:val="004C0766"/>
    <w:rsid w:val="004C1C16"/>
    <w:rsid w:val="004C4D79"/>
    <w:rsid w:val="004D5F87"/>
    <w:rsid w:val="004E19E3"/>
    <w:rsid w:val="004E68C7"/>
    <w:rsid w:val="005136B6"/>
    <w:rsid w:val="0053396A"/>
    <w:rsid w:val="00533E06"/>
    <w:rsid w:val="00535A18"/>
    <w:rsid w:val="00546B6C"/>
    <w:rsid w:val="005551D8"/>
    <w:rsid w:val="005638C8"/>
    <w:rsid w:val="005830A8"/>
    <w:rsid w:val="0059175C"/>
    <w:rsid w:val="005947B9"/>
    <w:rsid w:val="005A016B"/>
    <w:rsid w:val="005B3B6A"/>
    <w:rsid w:val="005C06DA"/>
    <w:rsid w:val="005C1CA9"/>
    <w:rsid w:val="005C4C9A"/>
    <w:rsid w:val="005D0F84"/>
    <w:rsid w:val="005D61D3"/>
    <w:rsid w:val="005E2154"/>
    <w:rsid w:val="005E5743"/>
    <w:rsid w:val="00601661"/>
    <w:rsid w:val="00602D10"/>
    <w:rsid w:val="0060548D"/>
    <w:rsid w:val="00620A5D"/>
    <w:rsid w:val="00630DF6"/>
    <w:rsid w:val="00633B60"/>
    <w:rsid w:val="00633EEF"/>
    <w:rsid w:val="00634A02"/>
    <w:rsid w:val="0064115C"/>
    <w:rsid w:val="00643E3A"/>
    <w:rsid w:val="00645623"/>
    <w:rsid w:val="00645F43"/>
    <w:rsid w:val="006504D4"/>
    <w:rsid w:val="00663915"/>
    <w:rsid w:val="00671168"/>
    <w:rsid w:val="00673BAE"/>
    <w:rsid w:val="006759DE"/>
    <w:rsid w:val="00677111"/>
    <w:rsid w:val="00681174"/>
    <w:rsid w:val="00690429"/>
    <w:rsid w:val="00695EBF"/>
    <w:rsid w:val="006A3F86"/>
    <w:rsid w:val="006E1C99"/>
    <w:rsid w:val="006E4AF7"/>
    <w:rsid w:val="006E5B77"/>
    <w:rsid w:val="006F13D3"/>
    <w:rsid w:val="006F1A41"/>
    <w:rsid w:val="006F2F4F"/>
    <w:rsid w:val="00706854"/>
    <w:rsid w:val="007219EA"/>
    <w:rsid w:val="00722BCA"/>
    <w:rsid w:val="0072504C"/>
    <w:rsid w:val="0073376A"/>
    <w:rsid w:val="00744D7B"/>
    <w:rsid w:val="007623A4"/>
    <w:rsid w:val="00765B47"/>
    <w:rsid w:val="007663E2"/>
    <w:rsid w:val="0077326C"/>
    <w:rsid w:val="00775F7B"/>
    <w:rsid w:val="007811B0"/>
    <w:rsid w:val="00794124"/>
    <w:rsid w:val="00794380"/>
    <w:rsid w:val="007A26AC"/>
    <w:rsid w:val="007C2230"/>
    <w:rsid w:val="007C2E62"/>
    <w:rsid w:val="007C43B8"/>
    <w:rsid w:val="007D5612"/>
    <w:rsid w:val="007D7CED"/>
    <w:rsid w:val="007E0163"/>
    <w:rsid w:val="007F29EF"/>
    <w:rsid w:val="00812472"/>
    <w:rsid w:val="008172A5"/>
    <w:rsid w:val="008473B6"/>
    <w:rsid w:val="00860F4C"/>
    <w:rsid w:val="008622DB"/>
    <w:rsid w:val="00862549"/>
    <w:rsid w:val="00875E55"/>
    <w:rsid w:val="0088037A"/>
    <w:rsid w:val="008818CC"/>
    <w:rsid w:val="0088588D"/>
    <w:rsid w:val="00887A41"/>
    <w:rsid w:val="008901CD"/>
    <w:rsid w:val="00897C40"/>
    <w:rsid w:val="008A32F4"/>
    <w:rsid w:val="008A732F"/>
    <w:rsid w:val="008B3400"/>
    <w:rsid w:val="008B40CF"/>
    <w:rsid w:val="008D09B4"/>
    <w:rsid w:val="008E0375"/>
    <w:rsid w:val="008E5060"/>
    <w:rsid w:val="008F27DF"/>
    <w:rsid w:val="008F31DE"/>
    <w:rsid w:val="008F6966"/>
    <w:rsid w:val="00902229"/>
    <w:rsid w:val="00904D92"/>
    <w:rsid w:val="00906FE0"/>
    <w:rsid w:val="0090708E"/>
    <w:rsid w:val="009152A7"/>
    <w:rsid w:val="0092535E"/>
    <w:rsid w:val="009408CD"/>
    <w:rsid w:val="009430B2"/>
    <w:rsid w:val="00945466"/>
    <w:rsid w:val="00960113"/>
    <w:rsid w:val="00960E6E"/>
    <w:rsid w:val="009854C9"/>
    <w:rsid w:val="00986FEB"/>
    <w:rsid w:val="009A122B"/>
    <w:rsid w:val="009A4421"/>
    <w:rsid w:val="009A6731"/>
    <w:rsid w:val="009B0701"/>
    <w:rsid w:val="009B40B1"/>
    <w:rsid w:val="009B6A2D"/>
    <w:rsid w:val="009B70EC"/>
    <w:rsid w:val="009D02CC"/>
    <w:rsid w:val="009D2335"/>
    <w:rsid w:val="009D328B"/>
    <w:rsid w:val="009E2050"/>
    <w:rsid w:val="009F1033"/>
    <w:rsid w:val="009F277E"/>
    <w:rsid w:val="00A04315"/>
    <w:rsid w:val="00A10DE9"/>
    <w:rsid w:val="00A11825"/>
    <w:rsid w:val="00A256BA"/>
    <w:rsid w:val="00A309C7"/>
    <w:rsid w:val="00A507C3"/>
    <w:rsid w:val="00A67561"/>
    <w:rsid w:val="00A73A19"/>
    <w:rsid w:val="00A742E4"/>
    <w:rsid w:val="00A74C03"/>
    <w:rsid w:val="00A75E6C"/>
    <w:rsid w:val="00A8283D"/>
    <w:rsid w:val="00AA4987"/>
    <w:rsid w:val="00AA56E7"/>
    <w:rsid w:val="00AB0D9D"/>
    <w:rsid w:val="00AB1578"/>
    <w:rsid w:val="00AB1783"/>
    <w:rsid w:val="00AB1B92"/>
    <w:rsid w:val="00AB65FC"/>
    <w:rsid w:val="00AD27D3"/>
    <w:rsid w:val="00AD3AF8"/>
    <w:rsid w:val="00AD3FDA"/>
    <w:rsid w:val="00AD4B9D"/>
    <w:rsid w:val="00AD5FFF"/>
    <w:rsid w:val="00AD6EA9"/>
    <w:rsid w:val="00AE0374"/>
    <w:rsid w:val="00AE4C74"/>
    <w:rsid w:val="00AE632C"/>
    <w:rsid w:val="00B1650F"/>
    <w:rsid w:val="00B174B3"/>
    <w:rsid w:val="00B2573F"/>
    <w:rsid w:val="00B26F32"/>
    <w:rsid w:val="00B31BBF"/>
    <w:rsid w:val="00B331DF"/>
    <w:rsid w:val="00B40B36"/>
    <w:rsid w:val="00B4122E"/>
    <w:rsid w:val="00B41B6D"/>
    <w:rsid w:val="00B534ED"/>
    <w:rsid w:val="00B62AAC"/>
    <w:rsid w:val="00B72A2C"/>
    <w:rsid w:val="00B76B7C"/>
    <w:rsid w:val="00B77CCE"/>
    <w:rsid w:val="00B97EEA"/>
    <w:rsid w:val="00BA75F4"/>
    <w:rsid w:val="00BB2B72"/>
    <w:rsid w:val="00BB3671"/>
    <w:rsid w:val="00BB5580"/>
    <w:rsid w:val="00BC6E5F"/>
    <w:rsid w:val="00BD3856"/>
    <w:rsid w:val="00BD71DE"/>
    <w:rsid w:val="00C07BA9"/>
    <w:rsid w:val="00C30991"/>
    <w:rsid w:val="00C34F39"/>
    <w:rsid w:val="00C41AB7"/>
    <w:rsid w:val="00C46588"/>
    <w:rsid w:val="00C52D11"/>
    <w:rsid w:val="00C55311"/>
    <w:rsid w:val="00C60C41"/>
    <w:rsid w:val="00C62D79"/>
    <w:rsid w:val="00C7718F"/>
    <w:rsid w:val="00C86DFA"/>
    <w:rsid w:val="00C87579"/>
    <w:rsid w:val="00CA44F2"/>
    <w:rsid w:val="00CA74B2"/>
    <w:rsid w:val="00CB21BC"/>
    <w:rsid w:val="00CB7CB3"/>
    <w:rsid w:val="00CC270C"/>
    <w:rsid w:val="00CD3517"/>
    <w:rsid w:val="00CD3BC4"/>
    <w:rsid w:val="00CF5C41"/>
    <w:rsid w:val="00CF78F8"/>
    <w:rsid w:val="00D0070B"/>
    <w:rsid w:val="00D02BCD"/>
    <w:rsid w:val="00D04225"/>
    <w:rsid w:val="00D076DF"/>
    <w:rsid w:val="00D11605"/>
    <w:rsid w:val="00D17171"/>
    <w:rsid w:val="00D24458"/>
    <w:rsid w:val="00D51E78"/>
    <w:rsid w:val="00D55E8C"/>
    <w:rsid w:val="00D562DE"/>
    <w:rsid w:val="00D5674C"/>
    <w:rsid w:val="00D60679"/>
    <w:rsid w:val="00D860F1"/>
    <w:rsid w:val="00D94DD0"/>
    <w:rsid w:val="00DA32D8"/>
    <w:rsid w:val="00DA516E"/>
    <w:rsid w:val="00DA7B4B"/>
    <w:rsid w:val="00DC0327"/>
    <w:rsid w:val="00DE140A"/>
    <w:rsid w:val="00DE3A30"/>
    <w:rsid w:val="00E039B8"/>
    <w:rsid w:val="00E0637F"/>
    <w:rsid w:val="00E15742"/>
    <w:rsid w:val="00E2018D"/>
    <w:rsid w:val="00E21653"/>
    <w:rsid w:val="00E24FD5"/>
    <w:rsid w:val="00E31D53"/>
    <w:rsid w:val="00E61A48"/>
    <w:rsid w:val="00E73622"/>
    <w:rsid w:val="00E81E84"/>
    <w:rsid w:val="00E82EA7"/>
    <w:rsid w:val="00E83628"/>
    <w:rsid w:val="00E86824"/>
    <w:rsid w:val="00E90AA5"/>
    <w:rsid w:val="00E915DF"/>
    <w:rsid w:val="00E96106"/>
    <w:rsid w:val="00EA45F3"/>
    <w:rsid w:val="00EA5EAC"/>
    <w:rsid w:val="00EB136D"/>
    <w:rsid w:val="00EB4E25"/>
    <w:rsid w:val="00EC2260"/>
    <w:rsid w:val="00EC6F67"/>
    <w:rsid w:val="00EC7B0D"/>
    <w:rsid w:val="00ED3DA9"/>
    <w:rsid w:val="00ED6021"/>
    <w:rsid w:val="00EE1D13"/>
    <w:rsid w:val="00EF4C8A"/>
    <w:rsid w:val="00EF6F74"/>
    <w:rsid w:val="00F026EA"/>
    <w:rsid w:val="00F17ADE"/>
    <w:rsid w:val="00F2314A"/>
    <w:rsid w:val="00F36C65"/>
    <w:rsid w:val="00F41AD3"/>
    <w:rsid w:val="00F42B1E"/>
    <w:rsid w:val="00F54919"/>
    <w:rsid w:val="00F71A23"/>
    <w:rsid w:val="00F7214D"/>
    <w:rsid w:val="00F8127C"/>
    <w:rsid w:val="00F821DE"/>
    <w:rsid w:val="00F85A52"/>
    <w:rsid w:val="00F86252"/>
    <w:rsid w:val="00F922A0"/>
    <w:rsid w:val="00FA4E98"/>
    <w:rsid w:val="00FA7F65"/>
    <w:rsid w:val="00FB25B2"/>
    <w:rsid w:val="00FC0D34"/>
    <w:rsid w:val="00FC336F"/>
    <w:rsid w:val="00FC6451"/>
    <w:rsid w:val="00FD4AA7"/>
    <w:rsid w:val="00FE03E6"/>
    <w:rsid w:val="00FE0C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0871B4"/>
  <w15:docId w15:val="{0488959D-BE62-457C-AA95-E6557A413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732F"/>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aliases w:val="Знак Знак Знак,Знак Знак Знак Знак Знак,Основной текст с отступом2"/>
    <w:basedOn w:val="a"/>
    <w:next w:val="a"/>
    <w:link w:val="10"/>
    <w:uiPriority w:val="9"/>
    <w:qFormat/>
    <w:rsid w:val="005947B9"/>
    <w:pPr>
      <w:keepNext/>
      <w:suppressAutoHyphens w:val="0"/>
      <w:spacing w:before="240" w:after="60" w:line="360" w:lineRule="auto"/>
      <w:outlineLvl w:val="0"/>
    </w:pPr>
    <w:rPr>
      <w:rFonts w:ascii="Arial" w:eastAsia="MS Mincho" w:hAnsi="Arial" w:cs="Arial"/>
      <w:b/>
      <w:bCs/>
      <w:kern w:val="32"/>
      <w:sz w:val="32"/>
      <w:szCs w:val="32"/>
      <w:lang w:eastAsia="ru-RU"/>
    </w:rPr>
  </w:style>
  <w:style w:type="paragraph" w:styleId="2">
    <w:name w:val="heading 2"/>
    <w:basedOn w:val="a"/>
    <w:next w:val="a"/>
    <w:link w:val="20"/>
    <w:qFormat/>
    <w:rsid w:val="00140F9A"/>
    <w:pPr>
      <w:keepNext/>
      <w:suppressAutoHyphens w:val="0"/>
      <w:spacing w:before="240" w:after="60" w:line="240" w:lineRule="auto"/>
      <w:outlineLvl w:val="1"/>
    </w:pPr>
    <w:rPr>
      <w:rFonts w:ascii="Arial" w:eastAsia="Times New Roman" w:hAnsi="Arial" w:cs="Times New Roman"/>
      <w:b/>
      <w:bCs/>
      <w:i/>
      <w:iCs/>
      <w:color w:val="auto"/>
      <w:kern w:val="0"/>
      <w:sz w:val="28"/>
      <w:szCs w:val="28"/>
    </w:rPr>
  </w:style>
  <w:style w:type="paragraph" w:styleId="3">
    <w:name w:val="heading 3"/>
    <w:basedOn w:val="a"/>
    <w:next w:val="a"/>
    <w:link w:val="30"/>
    <w:uiPriority w:val="9"/>
    <w:qFormat/>
    <w:rsid w:val="00127A97"/>
    <w:pPr>
      <w:keepNext/>
      <w:spacing w:before="240" w:after="60"/>
      <w:outlineLvl w:val="2"/>
    </w:pPr>
    <w:rPr>
      <w:rFonts w:ascii="Arial" w:hAnsi="Arial" w:cs="Arial"/>
      <w:b/>
      <w:bCs/>
      <w:sz w:val="26"/>
      <w:szCs w:val="26"/>
    </w:rPr>
  </w:style>
  <w:style w:type="paragraph" w:styleId="4">
    <w:name w:val="heading 4"/>
    <w:basedOn w:val="a"/>
    <w:next w:val="a"/>
    <w:link w:val="40"/>
    <w:qFormat/>
    <w:rsid w:val="00140F9A"/>
    <w:pPr>
      <w:keepNext/>
      <w:suppressAutoHyphens w:val="0"/>
      <w:spacing w:before="240" w:after="60" w:line="240" w:lineRule="auto"/>
      <w:outlineLvl w:val="3"/>
    </w:pPr>
    <w:rPr>
      <w:rFonts w:eastAsia="Times New Roman" w:cs="Times New Roman"/>
      <w:b/>
      <w:bCs/>
      <w:color w:val="auto"/>
      <w:kern w:val="0"/>
      <w:sz w:val="28"/>
      <w:szCs w:val="28"/>
    </w:rPr>
  </w:style>
  <w:style w:type="paragraph" w:styleId="5">
    <w:name w:val="heading 5"/>
    <w:basedOn w:val="a"/>
    <w:next w:val="a"/>
    <w:link w:val="50"/>
    <w:qFormat/>
    <w:rsid w:val="00140F9A"/>
    <w:pPr>
      <w:suppressAutoHyphens w:val="0"/>
      <w:spacing w:before="240" w:after="60" w:line="240" w:lineRule="auto"/>
      <w:outlineLvl w:val="4"/>
    </w:pPr>
    <w:rPr>
      <w:rFonts w:ascii="Times New Roman" w:eastAsia="Times New Roman" w:hAnsi="Times New Roman" w:cs="Times New Roman"/>
      <w:b/>
      <w:bCs/>
      <w:i/>
      <w:iCs/>
      <w:color w:val="auto"/>
      <w:kern w:val="0"/>
      <w:sz w:val="26"/>
      <w:szCs w:val="26"/>
    </w:rPr>
  </w:style>
  <w:style w:type="paragraph" w:styleId="7">
    <w:name w:val="heading 7"/>
    <w:basedOn w:val="a"/>
    <w:next w:val="a"/>
    <w:link w:val="70"/>
    <w:qFormat/>
    <w:rsid w:val="00140F9A"/>
    <w:pPr>
      <w:suppressAutoHyphens w:val="0"/>
      <w:spacing w:before="240" w:after="60" w:line="240" w:lineRule="auto"/>
      <w:outlineLvl w:val="6"/>
    </w:pPr>
    <w:rPr>
      <w:rFonts w:ascii="Times New Roman" w:eastAsia="Times New Roman" w:hAnsi="Times New Roman" w:cs="Times New Roman"/>
      <w:color w:val="auto"/>
      <w:kern w:val="0"/>
      <w:sz w:val="24"/>
      <w:szCs w:val="24"/>
    </w:rPr>
  </w:style>
  <w:style w:type="paragraph" w:styleId="8">
    <w:name w:val="heading 8"/>
    <w:basedOn w:val="a"/>
    <w:next w:val="a"/>
    <w:link w:val="80"/>
    <w:qFormat/>
    <w:rsid w:val="00140F9A"/>
    <w:pPr>
      <w:suppressAutoHyphens w:val="0"/>
      <w:spacing w:before="240" w:after="60" w:line="240" w:lineRule="auto"/>
      <w:outlineLvl w:val="7"/>
    </w:pPr>
    <w:rPr>
      <w:rFonts w:ascii="Times New Roman" w:eastAsia="Times New Roman" w:hAnsi="Times New Roman" w:cs="Times New Roman"/>
      <w:i/>
      <w:iCs/>
      <w:color w:val="auto"/>
      <w:kern w:val="0"/>
      <w:sz w:val="24"/>
      <w:szCs w:val="24"/>
    </w:rPr>
  </w:style>
  <w:style w:type="paragraph" w:styleId="9">
    <w:name w:val="heading 9"/>
    <w:basedOn w:val="a"/>
    <w:next w:val="a"/>
    <w:link w:val="90"/>
    <w:qFormat/>
    <w:rsid w:val="00140F9A"/>
    <w:pPr>
      <w:suppressAutoHyphens w:val="0"/>
      <w:spacing w:before="240" w:after="60" w:line="240" w:lineRule="auto"/>
      <w:outlineLvl w:val="8"/>
    </w:pPr>
    <w:rPr>
      <w:rFonts w:ascii="Arial" w:eastAsia="Times New Roman" w:hAnsi="Arial" w:cs="Times New Roman"/>
      <w:color w:val="auto"/>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Знак,Знак Знак Знак Знак Знак Знак,Основной текст с отступом2 Знак"/>
    <w:link w:val="1"/>
    <w:uiPriority w:val="9"/>
    <w:locked/>
    <w:rsid w:val="005947B9"/>
    <w:rPr>
      <w:rFonts w:ascii="Arial" w:hAnsi="Arial" w:cs="Arial"/>
      <w:b/>
      <w:bCs/>
      <w:color w:val="00000A"/>
      <w:kern w:val="32"/>
      <w:sz w:val="32"/>
      <w:szCs w:val="32"/>
      <w:lang w:val="ru-RU" w:eastAsia="ru-RU" w:bidi="ar-SA"/>
    </w:rPr>
  </w:style>
  <w:style w:type="paragraph" w:customStyle="1" w:styleId="14TexstOSNOVA1012">
    <w:name w:val="14TexstOSNOVA_10/12"/>
    <w:basedOn w:val="a"/>
    <w:rsid w:val="008A732F"/>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paragraph" w:styleId="a3">
    <w:name w:val="footnote text"/>
    <w:aliases w:val="Основной текст с отступом1,Знак, Знак"/>
    <w:basedOn w:val="a"/>
    <w:link w:val="a4"/>
    <w:uiPriority w:val="99"/>
    <w:rsid w:val="008A732F"/>
    <w:pPr>
      <w:spacing w:after="120"/>
      <w:ind w:left="283"/>
    </w:pPr>
  </w:style>
  <w:style w:type="character" w:customStyle="1" w:styleId="a4">
    <w:name w:val="Текст сноски Знак"/>
    <w:aliases w:val="Основной текст с отступом1 Знак,Знак Знак, Знак Знак"/>
    <w:link w:val="a3"/>
    <w:uiPriority w:val="99"/>
    <w:locked/>
    <w:rsid w:val="008A732F"/>
    <w:rPr>
      <w:rFonts w:ascii="Calibri" w:eastAsia="Arial Unicode MS" w:hAnsi="Calibri" w:cs="Calibri"/>
      <w:color w:val="00000A"/>
      <w:kern w:val="1"/>
      <w:sz w:val="22"/>
      <w:szCs w:val="22"/>
      <w:lang w:val="ru-RU" w:eastAsia="en-US" w:bidi="ar-SA"/>
    </w:rPr>
  </w:style>
  <w:style w:type="character" w:customStyle="1" w:styleId="21">
    <w:name w:val="Знак сноски2"/>
    <w:rsid w:val="008A732F"/>
    <w:rPr>
      <w:vertAlign w:val="superscript"/>
    </w:rPr>
  </w:style>
  <w:style w:type="paragraph" w:customStyle="1" w:styleId="a5">
    <w:name w:val="А_основной Знак Знак"/>
    <w:basedOn w:val="a"/>
    <w:link w:val="a6"/>
    <w:rsid w:val="008A732F"/>
    <w:pPr>
      <w:suppressAutoHyphens w:val="0"/>
      <w:spacing w:after="0" w:line="360" w:lineRule="auto"/>
      <w:ind w:firstLine="454"/>
      <w:jc w:val="both"/>
    </w:pPr>
    <w:rPr>
      <w:sz w:val="28"/>
    </w:rPr>
  </w:style>
  <w:style w:type="character" w:customStyle="1" w:styleId="a6">
    <w:name w:val="А_основной Знак Знак Знак"/>
    <w:link w:val="a5"/>
    <w:locked/>
    <w:rsid w:val="008A732F"/>
    <w:rPr>
      <w:rFonts w:ascii="Calibri" w:eastAsia="Arial Unicode MS" w:hAnsi="Calibri" w:cs="Calibri"/>
      <w:color w:val="00000A"/>
      <w:kern w:val="1"/>
      <w:sz w:val="28"/>
      <w:szCs w:val="22"/>
      <w:lang w:val="ru-RU" w:eastAsia="en-US" w:bidi="ar-SA"/>
    </w:rPr>
  </w:style>
  <w:style w:type="paragraph" w:styleId="a7">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qFormat/>
    <w:rsid w:val="005947B9"/>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rPr>
  </w:style>
  <w:style w:type="character" w:customStyle="1" w:styleId="a9">
    <w:name w:val="Символ сноски"/>
    <w:rsid w:val="005947B9"/>
    <w:rPr>
      <w:vertAlign w:val="superscript"/>
    </w:rPr>
  </w:style>
  <w:style w:type="character" w:customStyle="1" w:styleId="11">
    <w:name w:val="Знак сноски1"/>
    <w:rsid w:val="005947B9"/>
    <w:rPr>
      <w:vertAlign w:val="superscript"/>
    </w:rPr>
  </w:style>
  <w:style w:type="paragraph" w:customStyle="1" w:styleId="Standard">
    <w:name w:val="Standard"/>
    <w:link w:val="Standard0"/>
    <w:rsid w:val="007623A4"/>
    <w:pPr>
      <w:suppressAutoHyphens/>
      <w:spacing w:line="360" w:lineRule="auto"/>
      <w:ind w:firstLine="709"/>
      <w:jc w:val="both"/>
      <w:textAlignment w:val="baseline"/>
    </w:pPr>
    <w:rPr>
      <w:rFonts w:ascii="Calibri" w:eastAsia="SimSun" w:hAnsi="Calibri" w:cs="Calibri"/>
      <w:color w:val="00000A"/>
      <w:kern w:val="1"/>
      <w:sz w:val="28"/>
      <w:szCs w:val="28"/>
      <w:lang w:eastAsia="zh-CN"/>
    </w:rPr>
  </w:style>
  <w:style w:type="character" w:customStyle="1" w:styleId="Standard0">
    <w:name w:val="Standard Знак"/>
    <w:link w:val="Standard"/>
    <w:locked/>
    <w:rsid w:val="007623A4"/>
    <w:rPr>
      <w:rFonts w:ascii="Calibri" w:eastAsia="SimSun" w:hAnsi="Calibri" w:cs="Calibri"/>
      <w:color w:val="00000A"/>
      <w:kern w:val="1"/>
      <w:sz w:val="28"/>
      <w:szCs w:val="28"/>
      <w:lang w:val="ru-RU" w:eastAsia="zh-CN" w:bidi="ar-SA"/>
    </w:rPr>
  </w:style>
  <w:style w:type="paragraph" w:customStyle="1" w:styleId="NormalWeb1">
    <w:name w:val="Normal (Web)1"/>
    <w:basedOn w:val="a"/>
    <w:rsid w:val="007623A4"/>
    <w:pPr>
      <w:suppressAutoHyphens w:val="0"/>
      <w:spacing w:before="100" w:after="100" w:line="360" w:lineRule="auto"/>
    </w:pPr>
    <w:rPr>
      <w:rFonts w:ascii="Times New Roman" w:eastAsia="Times New Roman" w:hAnsi="Times New Roman" w:cs="Times New Roman"/>
      <w:color w:val="auto"/>
      <w:kern w:val="0"/>
      <w:sz w:val="24"/>
      <w:szCs w:val="24"/>
      <w:lang w:eastAsia="ru-RU"/>
    </w:rPr>
  </w:style>
  <w:style w:type="character" w:styleId="aa">
    <w:name w:val="footnote reference"/>
    <w:uiPriority w:val="99"/>
    <w:rsid w:val="008473B6"/>
    <w:rPr>
      <w:vertAlign w:val="superscript"/>
    </w:rPr>
  </w:style>
  <w:style w:type="paragraph" w:customStyle="1" w:styleId="p4">
    <w:name w:val="p4"/>
    <w:basedOn w:val="a"/>
    <w:rsid w:val="008473B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Default">
    <w:name w:val="Default"/>
    <w:rsid w:val="005C06DA"/>
    <w:pPr>
      <w:autoSpaceDE w:val="0"/>
      <w:autoSpaceDN w:val="0"/>
      <w:adjustRightInd w:val="0"/>
    </w:pPr>
    <w:rPr>
      <w:color w:val="000000"/>
      <w:sz w:val="24"/>
      <w:szCs w:val="24"/>
      <w:lang w:eastAsia="ja-JP"/>
    </w:rPr>
  </w:style>
  <w:style w:type="character" w:customStyle="1" w:styleId="ab">
    <w:name w:val="Основной текст Знак"/>
    <w:link w:val="ac"/>
    <w:uiPriority w:val="1"/>
    <w:rsid w:val="00477E60"/>
    <w:rPr>
      <w:sz w:val="26"/>
      <w:szCs w:val="26"/>
      <w:lang w:bidi="ar-SA"/>
    </w:rPr>
  </w:style>
  <w:style w:type="paragraph" w:styleId="ac">
    <w:name w:val="Body Text"/>
    <w:basedOn w:val="a"/>
    <w:link w:val="ab"/>
    <w:uiPriority w:val="1"/>
    <w:qFormat/>
    <w:rsid w:val="00477E60"/>
    <w:pPr>
      <w:widowControl w:val="0"/>
      <w:shd w:val="clear" w:color="auto" w:fill="FFFFFF"/>
      <w:suppressAutoHyphens w:val="0"/>
      <w:spacing w:after="0" w:line="518" w:lineRule="exact"/>
      <w:ind w:hanging="360"/>
      <w:jc w:val="both"/>
    </w:pPr>
    <w:rPr>
      <w:rFonts w:ascii="Times New Roman" w:eastAsia="MS Mincho" w:hAnsi="Times New Roman" w:cs="Times New Roman"/>
      <w:color w:val="auto"/>
      <w:kern w:val="0"/>
      <w:sz w:val="26"/>
      <w:szCs w:val="26"/>
    </w:rPr>
  </w:style>
  <w:style w:type="character" w:customStyle="1" w:styleId="31">
    <w:name w:val="Основной текст (3)_"/>
    <w:link w:val="310"/>
    <w:rsid w:val="00477E60"/>
    <w:rPr>
      <w:b/>
      <w:bCs/>
      <w:i/>
      <w:iCs/>
      <w:sz w:val="26"/>
      <w:szCs w:val="26"/>
      <w:lang w:bidi="ar-SA"/>
    </w:rPr>
  </w:style>
  <w:style w:type="paragraph" w:customStyle="1" w:styleId="310">
    <w:name w:val="Основной текст (3)1"/>
    <w:basedOn w:val="a"/>
    <w:link w:val="31"/>
    <w:rsid w:val="00477E60"/>
    <w:pPr>
      <w:widowControl w:val="0"/>
      <w:shd w:val="clear" w:color="auto" w:fill="FFFFFF"/>
      <w:suppressAutoHyphens w:val="0"/>
      <w:spacing w:after="0" w:line="480" w:lineRule="exact"/>
      <w:jc w:val="both"/>
    </w:pPr>
    <w:rPr>
      <w:rFonts w:ascii="Times New Roman" w:eastAsia="MS Mincho" w:hAnsi="Times New Roman" w:cs="Times New Roman"/>
      <w:b/>
      <w:bCs/>
      <w:i/>
      <w:iCs/>
      <w:color w:val="auto"/>
      <w:kern w:val="0"/>
      <w:sz w:val="26"/>
      <w:szCs w:val="26"/>
    </w:rPr>
  </w:style>
  <w:style w:type="character" w:customStyle="1" w:styleId="41">
    <w:name w:val="Основной текст (4)_"/>
    <w:link w:val="410"/>
    <w:rsid w:val="0033630F"/>
    <w:rPr>
      <w:sz w:val="17"/>
      <w:szCs w:val="17"/>
      <w:lang w:bidi="ar-SA"/>
    </w:rPr>
  </w:style>
  <w:style w:type="paragraph" w:customStyle="1" w:styleId="410">
    <w:name w:val="Основной текст (4)1"/>
    <w:basedOn w:val="a"/>
    <w:link w:val="41"/>
    <w:rsid w:val="0033630F"/>
    <w:pPr>
      <w:widowControl w:val="0"/>
      <w:shd w:val="clear" w:color="auto" w:fill="FFFFFF"/>
      <w:suppressAutoHyphens w:val="0"/>
      <w:spacing w:after="120" w:line="240" w:lineRule="atLeast"/>
    </w:pPr>
    <w:rPr>
      <w:rFonts w:ascii="Times New Roman" w:eastAsia="MS Mincho" w:hAnsi="Times New Roman" w:cs="Times New Roman"/>
      <w:color w:val="auto"/>
      <w:kern w:val="0"/>
      <w:sz w:val="17"/>
      <w:szCs w:val="17"/>
    </w:rPr>
  </w:style>
  <w:style w:type="character" w:customStyle="1" w:styleId="812">
    <w:name w:val="Основной текст + 812"/>
    <w:aliases w:val="5 pt28"/>
    <w:rsid w:val="0033630F"/>
    <w:rPr>
      <w:rFonts w:ascii="Times New Roman" w:hAnsi="Times New Roman" w:cs="Times New Roman"/>
      <w:sz w:val="17"/>
      <w:szCs w:val="17"/>
      <w:u w:val="none"/>
      <w:lang w:bidi="ar-SA"/>
    </w:rPr>
  </w:style>
  <w:style w:type="character" w:customStyle="1" w:styleId="30">
    <w:name w:val="Заголовок 3 Знак"/>
    <w:link w:val="3"/>
    <w:uiPriority w:val="9"/>
    <w:rsid w:val="00127A97"/>
    <w:rPr>
      <w:rFonts w:ascii="Arial" w:eastAsia="Arial Unicode MS" w:hAnsi="Arial" w:cs="Arial"/>
      <w:b/>
      <w:bCs/>
      <w:color w:val="00000A"/>
      <w:kern w:val="1"/>
      <w:sz w:val="26"/>
      <w:szCs w:val="26"/>
      <w:lang w:val="ru-RU" w:eastAsia="en-US" w:bidi="ar-SA"/>
    </w:rPr>
  </w:style>
  <w:style w:type="character" w:customStyle="1" w:styleId="Zag11">
    <w:name w:val="Zag_11"/>
    <w:rsid w:val="00127A97"/>
  </w:style>
  <w:style w:type="paragraph" w:customStyle="1" w:styleId="ad">
    <w:name w:val="Основной"/>
    <w:basedOn w:val="a"/>
    <w:link w:val="ae"/>
    <w:rsid w:val="00127A97"/>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rPr>
  </w:style>
  <w:style w:type="paragraph" w:customStyle="1" w:styleId="af">
    <w:name w:val="Буллит"/>
    <w:basedOn w:val="ad"/>
    <w:link w:val="af0"/>
    <w:rsid w:val="00127A97"/>
    <w:pPr>
      <w:ind w:firstLine="244"/>
    </w:pPr>
  </w:style>
  <w:style w:type="paragraph" w:customStyle="1" w:styleId="42">
    <w:name w:val="Заг 4"/>
    <w:basedOn w:val="a"/>
    <w:rsid w:val="00127A97"/>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i/>
      <w:iCs/>
      <w:color w:val="000000"/>
      <w:kern w:val="0"/>
      <w:sz w:val="23"/>
      <w:szCs w:val="23"/>
      <w:lang w:eastAsia="ru-RU"/>
    </w:rPr>
  </w:style>
  <w:style w:type="paragraph" w:styleId="af1">
    <w:name w:val="footer"/>
    <w:basedOn w:val="a"/>
    <w:link w:val="af2"/>
    <w:uiPriority w:val="99"/>
    <w:unhideWhenUsed/>
    <w:rsid w:val="00373856"/>
    <w:pPr>
      <w:widowControl w:val="0"/>
      <w:tabs>
        <w:tab w:val="center" w:pos="4677"/>
        <w:tab w:val="right" w:pos="9355"/>
      </w:tabs>
      <w:spacing w:after="0" w:line="240" w:lineRule="auto"/>
    </w:pPr>
    <w:rPr>
      <w:rFonts w:ascii="Times New Roman" w:eastAsia="SimSun" w:hAnsi="Times New Roman" w:cs="Mangal"/>
      <w:color w:val="auto"/>
      <w:sz w:val="24"/>
      <w:szCs w:val="21"/>
      <w:lang w:eastAsia="hi-IN" w:bidi="hi-IN"/>
    </w:rPr>
  </w:style>
  <w:style w:type="character" w:customStyle="1" w:styleId="af2">
    <w:name w:val="Нижний колонтитул Знак"/>
    <w:link w:val="af1"/>
    <w:uiPriority w:val="99"/>
    <w:rsid w:val="00373856"/>
    <w:rPr>
      <w:rFonts w:eastAsia="SimSun" w:cs="Mangal"/>
      <w:kern w:val="1"/>
      <w:sz w:val="24"/>
      <w:szCs w:val="21"/>
      <w:lang w:val="ru-RU" w:eastAsia="hi-IN" w:bidi="hi-IN"/>
    </w:rPr>
  </w:style>
  <w:style w:type="character" w:styleId="af3">
    <w:name w:val="page number"/>
    <w:basedOn w:val="a0"/>
    <w:rsid w:val="00373856"/>
  </w:style>
  <w:style w:type="paragraph" w:customStyle="1" w:styleId="32">
    <w:name w:val="Заг 3"/>
    <w:basedOn w:val="a"/>
    <w:rsid w:val="00373856"/>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12">
    <w:name w:val="Заг 1"/>
    <w:basedOn w:val="ad"/>
    <w:rsid w:val="00A75E6C"/>
    <w:pPr>
      <w:keepNext/>
      <w:pageBreakBefore/>
      <w:spacing w:after="170" w:line="296" w:lineRule="atLeast"/>
      <w:ind w:firstLine="0"/>
      <w:jc w:val="center"/>
    </w:pPr>
    <w:rPr>
      <w:rFonts w:ascii="PragmaticaC" w:hAnsi="PragmaticaC" w:cs="PragmaticaC"/>
      <w:b/>
      <w:bCs/>
      <w:caps/>
      <w:sz w:val="26"/>
      <w:szCs w:val="26"/>
    </w:rPr>
  </w:style>
  <w:style w:type="paragraph" w:customStyle="1" w:styleId="22">
    <w:name w:val="Заг 2"/>
    <w:basedOn w:val="12"/>
    <w:rsid w:val="00A75E6C"/>
    <w:pPr>
      <w:pageBreakBefore w:val="0"/>
      <w:spacing w:before="283"/>
    </w:pPr>
    <w:rPr>
      <w:caps w:val="0"/>
    </w:rPr>
  </w:style>
  <w:style w:type="paragraph" w:customStyle="1" w:styleId="13">
    <w:name w:val="Без интервала1"/>
    <w:qFormat/>
    <w:rsid w:val="00030A99"/>
    <w:pPr>
      <w:widowControl w:val="0"/>
      <w:suppressAutoHyphens/>
    </w:pPr>
    <w:rPr>
      <w:rFonts w:eastAsia="SimSun" w:cs="Mangal"/>
      <w:kern w:val="1"/>
      <w:sz w:val="24"/>
      <w:szCs w:val="21"/>
      <w:lang w:eastAsia="hi-IN" w:bidi="hi-IN"/>
    </w:rPr>
  </w:style>
  <w:style w:type="paragraph" w:styleId="af4">
    <w:name w:val="Title"/>
    <w:basedOn w:val="a"/>
    <w:link w:val="af5"/>
    <w:qFormat/>
    <w:rsid w:val="00812472"/>
    <w:pPr>
      <w:suppressAutoHyphens w:val="0"/>
      <w:spacing w:after="0" w:line="240" w:lineRule="auto"/>
      <w:jc w:val="center"/>
    </w:pPr>
    <w:rPr>
      <w:rFonts w:ascii="Times New Roman" w:eastAsia="MS Mincho" w:hAnsi="Times New Roman" w:cs="Times New Roman"/>
      <w:b/>
      <w:bCs/>
      <w:color w:val="auto"/>
      <w:kern w:val="0"/>
      <w:sz w:val="24"/>
      <w:szCs w:val="24"/>
      <w:lang w:eastAsia="ru-RU"/>
    </w:rPr>
  </w:style>
  <w:style w:type="character" w:customStyle="1" w:styleId="af5">
    <w:name w:val="Название Знак"/>
    <w:link w:val="af4"/>
    <w:rsid w:val="00812472"/>
    <w:rPr>
      <w:b/>
      <w:bCs/>
      <w:sz w:val="24"/>
      <w:szCs w:val="24"/>
      <w:lang w:val="ru-RU" w:eastAsia="ru-RU" w:bidi="ar-SA"/>
    </w:rPr>
  </w:style>
  <w:style w:type="numbering" w:customStyle="1" w:styleId="14">
    <w:name w:val="Нет списка1"/>
    <w:next w:val="a2"/>
    <w:uiPriority w:val="99"/>
    <w:semiHidden/>
    <w:unhideWhenUsed/>
    <w:rsid w:val="006759DE"/>
  </w:style>
  <w:style w:type="character" w:customStyle="1" w:styleId="20">
    <w:name w:val="Заголовок 2 Знак"/>
    <w:link w:val="2"/>
    <w:rsid w:val="00140F9A"/>
    <w:rPr>
      <w:rFonts w:ascii="Arial" w:eastAsia="Times New Roman" w:hAnsi="Arial" w:cs="Arial"/>
      <w:b/>
      <w:bCs/>
      <w:i/>
      <w:iCs/>
      <w:sz w:val="28"/>
      <w:szCs w:val="28"/>
    </w:rPr>
  </w:style>
  <w:style w:type="character" w:customStyle="1" w:styleId="40">
    <w:name w:val="Заголовок 4 Знак"/>
    <w:link w:val="4"/>
    <w:rsid w:val="00140F9A"/>
    <w:rPr>
      <w:rFonts w:ascii="Calibri" w:eastAsia="Times New Roman" w:hAnsi="Calibri"/>
      <w:b/>
      <w:bCs/>
      <w:sz w:val="28"/>
      <w:szCs w:val="28"/>
      <w:lang w:eastAsia="en-US"/>
    </w:rPr>
  </w:style>
  <w:style w:type="character" w:customStyle="1" w:styleId="50">
    <w:name w:val="Заголовок 5 Знак"/>
    <w:link w:val="5"/>
    <w:rsid w:val="00140F9A"/>
    <w:rPr>
      <w:rFonts w:eastAsia="Times New Roman"/>
      <w:b/>
      <w:bCs/>
      <w:i/>
      <w:iCs/>
      <w:sz w:val="26"/>
      <w:szCs w:val="26"/>
    </w:rPr>
  </w:style>
  <w:style w:type="character" w:customStyle="1" w:styleId="70">
    <w:name w:val="Заголовок 7 Знак"/>
    <w:link w:val="7"/>
    <w:rsid w:val="00140F9A"/>
    <w:rPr>
      <w:rFonts w:eastAsia="Times New Roman"/>
      <w:sz w:val="24"/>
      <w:szCs w:val="24"/>
    </w:rPr>
  </w:style>
  <w:style w:type="character" w:customStyle="1" w:styleId="80">
    <w:name w:val="Заголовок 8 Знак"/>
    <w:link w:val="8"/>
    <w:rsid w:val="00140F9A"/>
    <w:rPr>
      <w:rFonts w:eastAsia="Times New Roman"/>
      <w:i/>
      <w:iCs/>
      <w:sz w:val="24"/>
      <w:szCs w:val="24"/>
    </w:rPr>
  </w:style>
  <w:style w:type="character" w:customStyle="1" w:styleId="90">
    <w:name w:val="Заголовок 9 Знак"/>
    <w:link w:val="9"/>
    <w:rsid w:val="00140F9A"/>
    <w:rPr>
      <w:rFonts w:ascii="Arial" w:eastAsia="Times New Roman" w:hAnsi="Arial" w:cs="Arial"/>
      <w:sz w:val="22"/>
      <w:szCs w:val="22"/>
    </w:rPr>
  </w:style>
  <w:style w:type="numbering" w:customStyle="1" w:styleId="23">
    <w:name w:val="Нет списка2"/>
    <w:next w:val="a2"/>
    <w:uiPriority w:val="99"/>
    <w:semiHidden/>
    <w:rsid w:val="00140F9A"/>
  </w:style>
  <w:style w:type="paragraph" w:customStyle="1" w:styleId="24">
    <w:name w:val="Стиль2"/>
    <w:basedOn w:val="a"/>
    <w:link w:val="25"/>
    <w:uiPriority w:val="99"/>
    <w:qFormat/>
    <w:rsid w:val="00140F9A"/>
    <w:pPr>
      <w:suppressAutoHyphens w:val="0"/>
      <w:spacing w:after="0" w:line="240" w:lineRule="auto"/>
      <w:jc w:val="center"/>
    </w:pPr>
    <w:rPr>
      <w:rFonts w:ascii="Times New Roman" w:eastAsia="Times New Roman" w:hAnsi="Times New Roman" w:cs="Times New Roman"/>
      <w:b/>
      <w:caps/>
      <w:color w:val="auto"/>
      <w:kern w:val="0"/>
      <w:sz w:val="28"/>
      <w:szCs w:val="24"/>
      <w:lang w:eastAsia="ru-RU"/>
    </w:rPr>
  </w:style>
  <w:style w:type="character" w:styleId="af6">
    <w:name w:val="Hyperlink"/>
    <w:uiPriority w:val="99"/>
    <w:unhideWhenUsed/>
    <w:rsid w:val="00140F9A"/>
    <w:rPr>
      <w:color w:val="0000FF"/>
      <w:u w:val="single"/>
    </w:rPr>
  </w:style>
  <w:style w:type="paragraph" w:customStyle="1" w:styleId="Osnova">
    <w:name w:val="Osnova"/>
    <w:basedOn w:val="a"/>
    <w:rsid w:val="00140F9A"/>
    <w:pPr>
      <w:widowControl w:val="0"/>
      <w:suppressAutoHyphens w:val="0"/>
      <w:autoSpaceDE w:val="0"/>
      <w:autoSpaceDN w:val="0"/>
      <w:adjustRightInd w:val="0"/>
      <w:spacing w:after="0" w:line="213" w:lineRule="exact"/>
      <w:ind w:firstLine="339"/>
      <w:jc w:val="both"/>
    </w:pPr>
    <w:rPr>
      <w:rFonts w:ascii="NewtonCSanPin" w:eastAsia="Times New Roman" w:hAnsi="NewtonCSanPin" w:cs="NewtonCSanPin"/>
      <w:color w:val="000000"/>
      <w:kern w:val="0"/>
      <w:sz w:val="21"/>
      <w:szCs w:val="21"/>
      <w:lang w:val="en-US" w:eastAsia="ru-RU"/>
    </w:rPr>
  </w:style>
  <w:style w:type="character" w:customStyle="1" w:styleId="15">
    <w:name w:val="Основной шрифт абзаца1"/>
    <w:rsid w:val="00140F9A"/>
  </w:style>
  <w:style w:type="character" w:styleId="af7">
    <w:name w:val="endnote reference"/>
    <w:rsid w:val="00140F9A"/>
    <w:rPr>
      <w:vertAlign w:val="superscript"/>
    </w:rPr>
  </w:style>
  <w:style w:type="character" w:customStyle="1" w:styleId="af8">
    <w:name w:val="Символы концевой сноски"/>
    <w:rsid w:val="00140F9A"/>
  </w:style>
  <w:style w:type="paragraph" w:customStyle="1" w:styleId="16">
    <w:name w:val="Заголовок1"/>
    <w:basedOn w:val="a"/>
    <w:next w:val="ac"/>
    <w:rsid w:val="00140F9A"/>
    <w:pPr>
      <w:keepNext/>
      <w:widowControl w:val="0"/>
      <w:spacing w:before="240" w:after="120" w:line="240" w:lineRule="auto"/>
    </w:pPr>
    <w:rPr>
      <w:rFonts w:ascii="Arial" w:eastAsia="SimSun" w:hAnsi="Arial" w:cs="Tahoma"/>
      <w:color w:val="auto"/>
      <w:sz w:val="28"/>
      <w:szCs w:val="28"/>
      <w:lang w:eastAsia="hi-IN" w:bidi="hi-IN"/>
    </w:rPr>
  </w:style>
  <w:style w:type="paragraph" w:styleId="af9">
    <w:name w:val="List"/>
    <w:basedOn w:val="ac"/>
    <w:rsid w:val="00140F9A"/>
    <w:pPr>
      <w:shd w:val="clear" w:color="auto" w:fill="auto"/>
      <w:suppressAutoHyphens/>
      <w:spacing w:after="120" w:line="240" w:lineRule="auto"/>
      <w:ind w:firstLine="0"/>
      <w:jc w:val="left"/>
    </w:pPr>
    <w:rPr>
      <w:rFonts w:eastAsia="SimSun" w:cs="Tahoma"/>
      <w:kern w:val="1"/>
      <w:sz w:val="24"/>
      <w:szCs w:val="24"/>
      <w:lang w:eastAsia="hi-IN" w:bidi="hi-IN"/>
    </w:rPr>
  </w:style>
  <w:style w:type="paragraph" w:customStyle="1" w:styleId="17">
    <w:name w:val="Название1"/>
    <w:basedOn w:val="a"/>
    <w:rsid w:val="00140F9A"/>
    <w:pPr>
      <w:widowControl w:val="0"/>
      <w:suppressLineNumbers/>
      <w:spacing w:before="120" w:after="120" w:line="240" w:lineRule="auto"/>
    </w:pPr>
    <w:rPr>
      <w:rFonts w:ascii="Times New Roman" w:eastAsia="SimSun" w:hAnsi="Times New Roman" w:cs="Tahoma"/>
      <w:i/>
      <w:iCs/>
      <w:color w:val="auto"/>
      <w:sz w:val="24"/>
      <w:szCs w:val="24"/>
      <w:lang w:eastAsia="hi-IN" w:bidi="hi-IN"/>
    </w:rPr>
  </w:style>
  <w:style w:type="paragraph" w:customStyle="1" w:styleId="18">
    <w:name w:val="Указатель1"/>
    <w:basedOn w:val="a"/>
    <w:rsid w:val="00140F9A"/>
    <w:pPr>
      <w:widowControl w:val="0"/>
      <w:suppressLineNumbers/>
      <w:spacing w:after="0" w:line="240" w:lineRule="auto"/>
    </w:pPr>
    <w:rPr>
      <w:rFonts w:ascii="Times New Roman" w:eastAsia="SimSun" w:hAnsi="Times New Roman" w:cs="Tahoma"/>
      <w:color w:val="auto"/>
      <w:sz w:val="24"/>
      <w:szCs w:val="24"/>
      <w:lang w:eastAsia="hi-IN" w:bidi="hi-IN"/>
    </w:rPr>
  </w:style>
  <w:style w:type="paragraph" w:customStyle="1" w:styleId="afa">
    <w:name w:val="Текст в заданном формате"/>
    <w:basedOn w:val="a"/>
    <w:rsid w:val="00140F9A"/>
    <w:pPr>
      <w:widowControl w:val="0"/>
      <w:spacing w:after="0" w:line="240" w:lineRule="auto"/>
    </w:pPr>
    <w:rPr>
      <w:rFonts w:ascii="Courier New" w:eastAsia="NSimSun" w:hAnsi="Courier New" w:cs="Courier New"/>
      <w:color w:val="auto"/>
      <w:sz w:val="20"/>
      <w:szCs w:val="20"/>
      <w:lang w:eastAsia="hi-IN" w:bidi="hi-IN"/>
    </w:rPr>
  </w:style>
  <w:style w:type="paragraph" w:customStyle="1" w:styleId="Zag2">
    <w:name w:val="Zag_2"/>
    <w:basedOn w:val="a"/>
    <w:rsid w:val="00140F9A"/>
    <w:pPr>
      <w:widowControl w:val="0"/>
      <w:suppressAutoHyphens w:val="0"/>
      <w:autoSpaceDE w:val="0"/>
      <w:autoSpaceDN w:val="0"/>
      <w:adjustRightInd w:val="0"/>
      <w:spacing w:after="129" w:line="291" w:lineRule="exact"/>
      <w:jc w:val="center"/>
    </w:pPr>
    <w:rPr>
      <w:rFonts w:ascii="Times New Roman" w:eastAsia="Times New Roman" w:hAnsi="Times New Roman" w:cs="Times New Roman"/>
      <w:b/>
      <w:bCs/>
      <w:color w:val="000000"/>
      <w:kern w:val="0"/>
      <w:sz w:val="24"/>
      <w:szCs w:val="24"/>
      <w:lang w:val="en-US" w:eastAsia="ru-RU"/>
    </w:rPr>
  </w:style>
  <w:style w:type="paragraph" w:customStyle="1" w:styleId="Zag3">
    <w:name w:val="Zag_3"/>
    <w:basedOn w:val="a"/>
    <w:uiPriority w:val="99"/>
    <w:rsid w:val="00140F9A"/>
    <w:pPr>
      <w:widowControl w:val="0"/>
      <w:suppressAutoHyphens w:val="0"/>
      <w:autoSpaceDE w:val="0"/>
      <w:autoSpaceDN w:val="0"/>
      <w:adjustRightInd w:val="0"/>
      <w:spacing w:after="68" w:line="282" w:lineRule="exact"/>
      <w:jc w:val="center"/>
    </w:pPr>
    <w:rPr>
      <w:rFonts w:ascii="Times New Roman" w:eastAsia="Times New Roman" w:hAnsi="Times New Roman" w:cs="Times New Roman"/>
      <w:i/>
      <w:iCs/>
      <w:color w:val="000000"/>
      <w:kern w:val="0"/>
      <w:sz w:val="24"/>
      <w:szCs w:val="24"/>
      <w:lang w:val="en-US" w:eastAsia="ru-RU"/>
    </w:rPr>
  </w:style>
  <w:style w:type="paragraph" w:styleId="afb">
    <w:name w:val="header"/>
    <w:basedOn w:val="a"/>
    <w:link w:val="afc"/>
    <w:uiPriority w:val="99"/>
    <w:unhideWhenUsed/>
    <w:rsid w:val="00140F9A"/>
    <w:pPr>
      <w:widowControl w:val="0"/>
      <w:tabs>
        <w:tab w:val="center" w:pos="4677"/>
        <w:tab w:val="right" w:pos="9355"/>
      </w:tabs>
      <w:spacing w:after="0" w:line="240" w:lineRule="auto"/>
    </w:pPr>
    <w:rPr>
      <w:rFonts w:ascii="Times New Roman" w:eastAsia="SimSun" w:hAnsi="Times New Roman" w:cs="Mangal"/>
      <w:color w:val="auto"/>
      <w:sz w:val="24"/>
      <w:szCs w:val="21"/>
      <w:lang w:eastAsia="hi-IN" w:bidi="hi-IN"/>
    </w:rPr>
  </w:style>
  <w:style w:type="character" w:customStyle="1" w:styleId="afc">
    <w:name w:val="Верхний колонтитул Знак"/>
    <w:link w:val="afb"/>
    <w:uiPriority w:val="99"/>
    <w:rsid w:val="00140F9A"/>
    <w:rPr>
      <w:rFonts w:eastAsia="SimSun" w:cs="Mangal"/>
      <w:kern w:val="1"/>
      <w:sz w:val="24"/>
      <w:szCs w:val="21"/>
      <w:lang w:eastAsia="hi-IN" w:bidi="hi-IN"/>
    </w:rPr>
  </w:style>
  <w:style w:type="paragraph" w:customStyle="1" w:styleId="afd">
    <w:name w:val="Ξαϋχνϋι"/>
    <w:basedOn w:val="a"/>
    <w:uiPriority w:val="99"/>
    <w:rsid w:val="00140F9A"/>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paragraph" w:customStyle="1" w:styleId="afe">
    <w:name w:val="Νξβϋι"/>
    <w:basedOn w:val="a"/>
    <w:uiPriority w:val="99"/>
    <w:rsid w:val="00140F9A"/>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paragraph" w:styleId="aff">
    <w:name w:val="Body Text Indent"/>
    <w:basedOn w:val="a"/>
    <w:link w:val="aff0"/>
    <w:rsid w:val="00140F9A"/>
    <w:pPr>
      <w:suppressAutoHyphens w:val="0"/>
      <w:spacing w:after="120" w:line="240" w:lineRule="auto"/>
      <w:ind w:left="283"/>
    </w:pPr>
    <w:rPr>
      <w:rFonts w:ascii="Times New Roman" w:eastAsia="Times New Roman" w:hAnsi="Times New Roman" w:cs="Times New Roman"/>
      <w:color w:val="auto"/>
      <w:kern w:val="0"/>
      <w:sz w:val="24"/>
      <w:szCs w:val="24"/>
    </w:rPr>
  </w:style>
  <w:style w:type="character" w:customStyle="1" w:styleId="aff0">
    <w:name w:val="Основной текст с отступом Знак"/>
    <w:link w:val="aff"/>
    <w:rsid w:val="00140F9A"/>
    <w:rPr>
      <w:rFonts w:eastAsia="Times New Roman"/>
      <w:sz w:val="24"/>
      <w:szCs w:val="24"/>
    </w:rPr>
  </w:style>
  <w:style w:type="paragraph" w:customStyle="1" w:styleId="Zag1">
    <w:name w:val="Zag_1"/>
    <w:basedOn w:val="a"/>
    <w:uiPriority w:val="99"/>
    <w:rsid w:val="00140F9A"/>
    <w:pPr>
      <w:widowControl w:val="0"/>
      <w:suppressAutoHyphens w:val="0"/>
      <w:autoSpaceDE w:val="0"/>
      <w:autoSpaceDN w:val="0"/>
      <w:adjustRightInd w:val="0"/>
      <w:spacing w:after="337" w:line="302" w:lineRule="exact"/>
      <w:jc w:val="center"/>
    </w:pPr>
    <w:rPr>
      <w:rFonts w:ascii="Times New Roman" w:eastAsia="Times New Roman" w:hAnsi="Times New Roman" w:cs="Times New Roman"/>
      <w:b/>
      <w:bCs/>
      <w:color w:val="000000"/>
      <w:kern w:val="0"/>
      <w:sz w:val="24"/>
      <w:szCs w:val="24"/>
      <w:lang w:val="en-US" w:eastAsia="ru-RU"/>
    </w:rPr>
  </w:style>
  <w:style w:type="paragraph" w:customStyle="1" w:styleId="33">
    <w:name w:val="Заголовок 3+"/>
    <w:basedOn w:val="a"/>
    <w:rsid w:val="00140F9A"/>
    <w:pPr>
      <w:widowControl w:val="0"/>
      <w:suppressAutoHyphens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color w:val="auto"/>
      <w:kern w:val="0"/>
      <w:sz w:val="28"/>
      <w:szCs w:val="20"/>
      <w:lang w:eastAsia="ru-RU"/>
    </w:rPr>
  </w:style>
  <w:style w:type="paragraph" w:styleId="34">
    <w:name w:val="Body Text Indent 3"/>
    <w:basedOn w:val="a"/>
    <w:link w:val="35"/>
    <w:rsid w:val="00140F9A"/>
    <w:pPr>
      <w:suppressAutoHyphens w:val="0"/>
      <w:spacing w:after="120" w:line="240" w:lineRule="auto"/>
      <w:ind w:left="283"/>
    </w:pPr>
    <w:rPr>
      <w:rFonts w:ascii="Times New Roman" w:eastAsia="Calibri" w:hAnsi="Times New Roman" w:cs="Times New Roman"/>
      <w:color w:val="auto"/>
      <w:kern w:val="0"/>
      <w:sz w:val="16"/>
      <w:szCs w:val="16"/>
    </w:rPr>
  </w:style>
  <w:style w:type="character" w:customStyle="1" w:styleId="35">
    <w:name w:val="Основной текст с отступом 3 Знак"/>
    <w:link w:val="34"/>
    <w:rsid w:val="00140F9A"/>
    <w:rPr>
      <w:rFonts w:eastAsia="Calibri"/>
      <w:sz w:val="16"/>
      <w:szCs w:val="16"/>
      <w:lang w:eastAsia="en-US"/>
    </w:rPr>
  </w:style>
  <w:style w:type="paragraph" w:customStyle="1" w:styleId="aff1">
    <w:name w:val="Новый"/>
    <w:basedOn w:val="a"/>
    <w:uiPriority w:val="99"/>
    <w:rsid w:val="00140F9A"/>
    <w:pPr>
      <w:suppressAutoHyphens w:val="0"/>
      <w:spacing w:after="0" w:line="360" w:lineRule="auto"/>
      <w:ind w:firstLine="454"/>
      <w:jc w:val="both"/>
    </w:pPr>
    <w:rPr>
      <w:rFonts w:ascii="Times New Roman" w:eastAsia="Times New Roman" w:hAnsi="Times New Roman" w:cs="Times New Roman"/>
      <w:color w:val="auto"/>
      <w:kern w:val="0"/>
      <w:sz w:val="28"/>
      <w:szCs w:val="24"/>
      <w:lang w:eastAsia="ru-RU"/>
    </w:rPr>
  </w:style>
  <w:style w:type="paragraph" w:styleId="aff2">
    <w:name w:val="annotation text"/>
    <w:basedOn w:val="a"/>
    <w:link w:val="aff3"/>
    <w:uiPriority w:val="99"/>
    <w:unhideWhenUsed/>
    <w:rsid w:val="00140F9A"/>
    <w:pPr>
      <w:suppressAutoHyphens w:val="0"/>
      <w:spacing w:after="0" w:line="240" w:lineRule="auto"/>
    </w:pPr>
    <w:rPr>
      <w:rFonts w:ascii="Times New Roman" w:eastAsia="Times New Roman" w:hAnsi="Times New Roman" w:cs="Times New Roman"/>
      <w:color w:val="auto"/>
      <w:kern w:val="0"/>
      <w:sz w:val="20"/>
      <w:szCs w:val="20"/>
    </w:rPr>
  </w:style>
  <w:style w:type="character" w:customStyle="1" w:styleId="aff3">
    <w:name w:val="Текст примечания Знак"/>
    <w:link w:val="aff2"/>
    <w:uiPriority w:val="99"/>
    <w:rsid w:val="00140F9A"/>
    <w:rPr>
      <w:rFonts w:eastAsia="Times New Roman"/>
    </w:rPr>
  </w:style>
  <w:style w:type="paragraph" w:styleId="aff4">
    <w:name w:val="annotation subject"/>
    <w:basedOn w:val="aff2"/>
    <w:next w:val="aff2"/>
    <w:link w:val="aff5"/>
    <w:unhideWhenUsed/>
    <w:rsid w:val="00140F9A"/>
    <w:rPr>
      <w:rFonts w:eastAsia="Calibri"/>
      <w:b/>
      <w:bCs/>
    </w:rPr>
  </w:style>
  <w:style w:type="character" w:customStyle="1" w:styleId="aff5">
    <w:name w:val="Тема примечания Знак"/>
    <w:link w:val="aff4"/>
    <w:rsid w:val="00140F9A"/>
    <w:rPr>
      <w:rFonts w:eastAsia="Calibri"/>
      <w:b/>
      <w:bCs/>
      <w:lang w:eastAsia="en-US"/>
    </w:rPr>
  </w:style>
  <w:style w:type="paragraph" w:customStyle="1" w:styleId="Style1">
    <w:name w:val="Style1"/>
    <w:basedOn w:val="a"/>
    <w:rsid w:val="00140F9A"/>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paragraph" w:styleId="26">
    <w:name w:val="Body Text 2"/>
    <w:basedOn w:val="a"/>
    <w:link w:val="27"/>
    <w:rsid w:val="00140F9A"/>
    <w:pPr>
      <w:suppressAutoHyphens w:val="0"/>
      <w:spacing w:after="120" w:line="480" w:lineRule="auto"/>
    </w:pPr>
    <w:rPr>
      <w:rFonts w:ascii="Times New Roman" w:eastAsia="Times New Roman" w:hAnsi="Times New Roman" w:cs="Times New Roman"/>
      <w:color w:val="auto"/>
      <w:kern w:val="0"/>
      <w:sz w:val="24"/>
      <w:szCs w:val="24"/>
    </w:rPr>
  </w:style>
  <w:style w:type="character" w:customStyle="1" w:styleId="27">
    <w:name w:val="Основной текст 2 Знак"/>
    <w:link w:val="26"/>
    <w:rsid w:val="00140F9A"/>
    <w:rPr>
      <w:rFonts w:eastAsia="Times New Roman"/>
      <w:sz w:val="24"/>
      <w:szCs w:val="24"/>
    </w:rPr>
  </w:style>
  <w:style w:type="character" w:styleId="aff6">
    <w:name w:val="Strong"/>
    <w:qFormat/>
    <w:rsid w:val="00140F9A"/>
    <w:rPr>
      <w:b/>
      <w:bCs/>
    </w:rPr>
  </w:style>
  <w:style w:type="character" w:customStyle="1" w:styleId="apple-converted-space">
    <w:name w:val="apple-converted-space"/>
    <w:rsid w:val="00140F9A"/>
  </w:style>
  <w:style w:type="paragraph" w:customStyle="1" w:styleId="ListParagraph2">
    <w:name w:val="List Paragraph2"/>
    <w:basedOn w:val="a"/>
    <w:rsid w:val="00140F9A"/>
    <w:pPr>
      <w:suppressAutoHyphens w:val="0"/>
      <w:spacing w:after="0" w:line="240" w:lineRule="auto"/>
      <w:ind w:left="720"/>
      <w:contextualSpacing/>
      <w:jc w:val="both"/>
    </w:pPr>
    <w:rPr>
      <w:rFonts w:eastAsia="Times New Roman" w:cs="Times New Roman"/>
      <w:color w:val="auto"/>
      <w:kern w:val="0"/>
    </w:rPr>
  </w:style>
  <w:style w:type="paragraph" w:styleId="aff7">
    <w:name w:val="endnote text"/>
    <w:basedOn w:val="a"/>
    <w:link w:val="aff8"/>
    <w:uiPriority w:val="99"/>
    <w:rsid w:val="00140F9A"/>
    <w:pPr>
      <w:widowControl w:val="0"/>
      <w:suppressAutoHyphens w:val="0"/>
      <w:autoSpaceDE w:val="0"/>
      <w:autoSpaceDN w:val="0"/>
      <w:adjustRightInd w:val="0"/>
      <w:spacing w:after="0" w:line="240" w:lineRule="auto"/>
    </w:pPr>
    <w:rPr>
      <w:rFonts w:ascii="Times New Roman" w:eastAsia="Calibri" w:hAnsi="Times New Roman" w:cs="Times New Roman"/>
      <w:color w:val="auto"/>
      <w:kern w:val="0"/>
      <w:sz w:val="20"/>
      <w:szCs w:val="20"/>
    </w:rPr>
  </w:style>
  <w:style w:type="character" w:customStyle="1" w:styleId="aff8">
    <w:name w:val="Текст концевой сноски Знак"/>
    <w:link w:val="aff7"/>
    <w:uiPriority w:val="99"/>
    <w:rsid w:val="00140F9A"/>
    <w:rPr>
      <w:rFonts w:eastAsia="Calibri"/>
    </w:rPr>
  </w:style>
  <w:style w:type="character" w:customStyle="1" w:styleId="apple-style-span">
    <w:name w:val="apple-style-span"/>
    <w:rsid w:val="00140F9A"/>
  </w:style>
  <w:style w:type="paragraph" w:customStyle="1" w:styleId="zag4">
    <w:name w:val="zag_4"/>
    <w:basedOn w:val="a"/>
    <w:uiPriority w:val="99"/>
    <w:rsid w:val="00140F9A"/>
    <w:pPr>
      <w:widowControl w:val="0"/>
      <w:suppressAutoHyphens w:val="0"/>
      <w:autoSpaceDE w:val="0"/>
      <w:autoSpaceDN w:val="0"/>
      <w:adjustRightInd w:val="0"/>
      <w:spacing w:after="0" w:line="213" w:lineRule="exact"/>
      <w:jc w:val="center"/>
    </w:pPr>
    <w:rPr>
      <w:rFonts w:ascii="NewtonCSanPin" w:eastAsia="Times New Roman" w:hAnsi="NewtonCSanPin" w:cs="NewtonCSanPin"/>
      <w:b/>
      <w:bCs/>
      <w:i/>
      <w:iCs/>
      <w:color w:val="000000"/>
      <w:kern w:val="0"/>
      <w:sz w:val="21"/>
      <w:szCs w:val="21"/>
      <w:lang w:val="en-US" w:eastAsia="ru-RU"/>
    </w:rPr>
  </w:style>
  <w:style w:type="paragraph" w:styleId="aff9">
    <w:name w:val="Plain Text"/>
    <w:aliases w:val=" Знак Знак Знак Знак, Знак Знак Знак,Знак Знак Знак2"/>
    <w:basedOn w:val="a"/>
    <w:link w:val="affa"/>
    <w:uiPriority w:val="99"/>
    <w:rsid w:val="00140F9A"/>
    <w:pPr>
      <w:widowControl w:val="0"/>
      <w:suppressAutoHyphens w:val="0"/>
      <w:autoSpaceDE w:val="0"/>
      <w:autoSpaceDN w:val="0"/>
      <w:spacing w:after="0" w:line="240" w:lineRule="auto"/>
    </w:pPr>
    <w:rPr>
      <w:rFonts w:ascii="Courier New" w:eastAsia="Times New Roman" w:hAnsi="Courier New" w:cs="Times New Roman"/>
      <w:color w:val="auto"/>
      <w:kern w:val="0"/>
      <w:sz w:val="20"/>
      <w:szCs w:val="20"/>
    </w:rPr>
  </w:style>
  <w:style w:type="character" w:customStyle="1" w:styleId="affa">
    <w:name w:val="Текст Знак"/>
    <w:aliases w:val=" Знак Знак Знак Знак Знак, Знак Знак Знак Знак1,Знак Знак Знак2 Знак"/>
    <w:link w:val="aff9"/>
    <w:uiPriority w:val="99"/>
    <w:rsid w:val="00140F9A"/>
    <w:rPr>
      <w:rFonts w:ascii="Courier New" w:eastAsia="Times New Roman" w:hAnsi="Courier New" w:cs="Courier New"/>
    </w:rPr>
  </w:style>
  <w:style w:type="paragraph" w:styleId="28">
    <w:name w:val="Body Text Indent 2"/>
    <w:basedOn w:val="a"/>
    <w:link w:val="29"/>
    <w:rsid w:val="00140F9A"/>
    <w:pPr>
      <w:suppressAutoHyphens w:val="0"/>
      <w:autoSpaceDE w:val="0"/>
      <w:autoSpaceDN w:val="0"/>
      <w:spacing w:after="0" w:line="360" w:lineRule="auto"/>
      <w:ind w:firstLine="851"/>
      <w:jc w:val="both"/>
    </w:pPr>
    <w:rPr>
      <w:rFonts w:ascii="Times New Roman" w:eastAsia="Calibri" w:hAnsi="Times New Roman" w:cs="Times New Roman"/>
      <w:color w:val="auto"/>
      <w:kern w:val="0"/>
      <w:sz w:val="24"/>
      <w:szCs w:val="24"/>
    </w:rPr>
  </w:style>
  <w:style w:type="character" w:customStyle="1" w:styleId="29">
    <w:name w:val="Основной текст с отступом 2 Знак"/>
    <w:link w:val="28"/>
    <w:rsid w:val="00140F9A"/>
    <w:rPr>
      <w:rFonts w:eastAsia="Calibri"/>
      <w:sz w:val="24"/>
      <w:szCs w:val="24"/>
      <w:lang w:eastAsia="en-US"/>
    </w:rPr>
  </w:style>
  <w:style w:type="paragraph" w:customStyle="1" w:styleId="19">
    <w:name w:val="заголовок 1"/>
    <w:basedOn w:val="a"/>
    <w:next w:val="a"/>
    <w:rsid w:val="00140F9A"/>
    <w:pPr>
      <w:keepNext/>
      <w:suppressAutoHyphens w:val="0"/>
      <w:autoSpaceDE w:val="0"/>
      <w:autoSpaceDN w:val="0"/>
      <w:spacing w:after="0" w:line="240" w:lineRule="auto"/>
      <w:jc w:val="both"/>
      <w:outlineLvl w:val="0"/>
    </w:pPr>
    <w:rPr>
      <w:rFonts w:ascii="Times New Roman" w:eastAsia="Times New Roman" w:hAnsi="Times New Roman" w:cs="Times New Roman"/>
      <w:b/>
      <w:bCs/>
      <w:color w:val="auto"/>
      <w:kern w:val="0"/>
      <w:sz w:val="28"/>
      <w:szCs w:val="28"/>
      <w:lang w:eastAsia="ru-RU"/>
    </w:rPr>
  </w:style>
  <w:style w:type="paragraph" w:customStyle="1" w:styleId="2a">
    <w:name w:val="заголовок 2"/>
    <w:basedOn w:val="a"/>
    <w:next w:val="a"/>
    <w:rsid w:val="00140F9A"/>
    <w:pPr>
      <w:keepNext/>
      <w:suppressAutoHyphens w:val="0"/>
      <w:autoSpaceDE w:val="0"/>
      <w:autoSpaceDN w:val="0"/>
      <w:spacing w:after="0" w:line="240" w:lineRule="auto"/>
      <w:jc w:val="both"/>
      <w:outlineLvl w:val="1"/>
    </w:pPr>
    <w:rPr>
      <w:rFonts w:ascii="Times New Roman" w:eastAsia="Times New Roman" w:hAnsi="Times New Roman" w:cs="Times New Roman"/>
      <w:b/>
      <w:bCs/>
      <w:color w:val="auto"/>
      <w:kern w:val="0"/>
      <w:sz w:val="24"/>
      <w:szCs w:val="24"/>
      <w:lang w:eastAsia="ru-RU"/>
    </w:rPr>
  </w:style>
  <w:style w:type="paragraph" w:customStyle="1" w:styleId="36">
    <w:name w:val="заголовок 3"/>
    <w:basedOn w:val="a"/>
    <w:next w:val="a"/>
    <w:rsid w:val="00140F9A"/>
    <w:pPr>
      <w:keepNext/>
      <w:suppressAutoHyphens w:val="0"/>
      <w:autoSpaceDE w:val="0"/>
      <w:autoSpaceDN w:val="0"/>
      <w:spacing w:after="0" w:line="240" w:lineRule="auto"/>
      <w:jc w:val="both"/>
      <w:outlineLvl w:val="2"/>
    </w:pPr>
    <w:rPr>
      <w:rFonts w:ascii="Times New Roman" w:eastAsia="Times New Roman" w:hAnsi="Times New Roman" w:cs="Times New Roman"/>
      <w:color w:val="auto"/>
      <w:kern w:val="0"/>
      <w:sz w:val="24"/>
      <w:szCs w:val="24"/>
      <w:lang w:eastAsia="ru-RU"/>
    </w:rPr>
  </w:style>
  <w:style w:type="paragraph" w:customStyle="1" w:styleId="43">
    <w:name w:val="заголовок 4"/>
    <w:basedOn w:val="a"/>
    <w:next w:val="a"/>
    <w:rsid w:val="00140F9A"/>
    <w:pPr>
      <w:keepNext/>
      <w:suppressAutoHyphens w:val="0"/>
      <w:autoSpaceDE w:val="0"/>
      <w:autoSpaceDN w:val="0"/>
      <w:spacing w:after="0" w:line="240" w:lineRule="auto"/>
      <w:outlineLvl w:val="3"/>
    </w:pPr>
    <w:rPr>
      <w:rFonts w:ascii="Times New Roman" w:eastAsia="Times New Roman" w:hAnsi="Times New Roman" w:cs="Times New Roman"/>
      <w:color w:val="auto"/>
      <w:kern w:val="0"/>
      <w:sz w:val="24"/>
      <w:szCs w:val="24"/>
      <w:lang w:eastAsia="ru-RU"/>
    </w:rPr>
  </w:style>
  <w:style w:type="paragraph" w:customStyle="1" w:styleId="51">
    <w:name w:val="заголовок 5"/>
    <w:basedOn w:val="a"/>
    <w:next w:val="a"/>
    <w:rsid w:val="00140F9A"/>
    <w:pPr>
      <w:keepNext/>
      <w:suppressAutoHyphens w:val="0"/>
      <w:autoSpaceDE w:val="0"/>
      <w:autoSpaceDN w:val="0"/>
      <w:spacing w:after="0" w:line="240" w:lineRule="auto"/>
      <w:jc w:val="center"/>
      <w:outlineLvl w:val="4"/>
    </w:pPr>
    <w:rPr>
      <w:rFonts w:ascii="Times New Roman" w:eastAsia="Times New Roman" w:hAnsi="Times New Roman" w:cs="Times New Roman"/>
      <w:b/>
      <w:bCs/>
      <w:color w:val="auto"/>
      <w:kern w:val="0"/>
      <w:sz w:val="28"/>
      <w:szCs w:val="28"/>
      <w:lang w:eastAsia="ru-RU"/>
    </w:rPr>
  </w:style>
  <w:style w:type="paragraph" w:customStyle="1" w:styleId="6">
    <w:name w:val="заголовок 6"/>
    <w:basedOn w:val="a"/>
    <w:next w:val="a"/>
    <w:rsid w:val="00140F9A"/>
    <w:pPr>
      <w:keepNext/>
      <w:suppressAutoHyphens w:val="0"/>
      <w:autoSpaceDE w:val="0"/>
      <w:autoSpaceDN w:val="0"/>
      <w:spacing w:after="0" w:line="240" w:lineRule="auto"/>
      <w:outlineLvl w:val="5"/>
    </w:pPr>
    <w:rPr>
      <w:rFonts w:ascii="Times New Roman" w:eastAsia="Times New Roman" w:hAnsi="Times New Roman" w:cs="Times New Roman"/>
      <w:b/>
      <w:bCs/>
      <w:color w:val="auto"/>
      <w:kern w:val="0"/>
      <w:sz w:val="32"/>
      <w:szCs w:val="32"/>
      <w:lang w:eastAsia="ru-RU"/>
    </w:rPr>
  </w:style>
  <w:style w:type="paragraph" w:customStyle="1" w:styleId="71">
    <w:name w:val="заголовок 7"/>
    <w:basedOn w:val="a"/>
    <w:next w:val="a"/>
    <w:rsid w:val="00140F9A"/>
    <w:pPr>
      <w:keepNext/>
      <w:pBdr>
        <w:bottom w:val="single" w:sz="12" w:space="2" w:color="auto"/>
      </w:pBdr>
      <w:suppressAutoHyphens w:val="0"/>
      <w:autoSpaceDE w:val="0"/>
      <w:autoSpaceDN w:val="0"/>
      <w:spacing w:after="0" w:line="240" w:lineRule="auto"/>
      <w:jc w:val="both"/>
      <w:outlineLvl w:val="6"/>
    </w:pPr>
    <w:rPr>
      <w:rFonts w:ascii="Times New Roman" w:eastAsia="Times New Roman" w:hAnsi="Times New Roman" w:cs="Times New Roman"/>
      <w:color w:val="auto"/>
      <w:kern w:val="0"/>
      <w:sz w:val="28"/>
      <w:szCs w:val="28"/>
      <w:lang w:eastAsia="ru-RU"/>
    </w:rPr>
  </w:style>
  <w:style w:type="paragraph" w:customStyle="1" w:styleId="81">
    <w:name w:val="заголовок 8"/>
    <w:basedOn w:val="a"/>
    <w:next w:val="a"/>
    <w:rsid w:val="00140F9A"/>
    <w:pPr>
      <w:keepNext/>
      <w:suppressAutoHyphens w:val="0"/>
      <w:autoSpaceDE w:val="0"/>
      <w:autoSpaceDN w:val="0"/>
      <w:spacing w:after="0" w:line="240" w:lineRule="auto"/>
      <w:jc w:val="both"/>
      <w:outlineLvl w:val="7"/>
    </w:pPr>
    <w:rPr>
      <w:rFonts w:ascii="Times New Roman" w:eastAsia="Times New Roman" w:hAnsi="Times New Roman" w:cs="Times New Roman"/>
      <w:i/>
      <w:iCs/>
      <w:color w:val="auto"/>
      <w:kern w:val="0"/>
      <w:sz w:val="24"/>
      <w:szCs w:val="24"/>
      <w:lang w:eastAsia="ru-RU"/>
    </w:rPr>
  </w:style>
  <w:style w:type="character" w:customStyle="1" w:styleId="affb">
    <w:name w:val="Основной шрифт"/>
    <w:rsid w:val="00140F9A"/>
  </w:style>
  <w:style w:type="character" w:customStyle="1" w:styleId="affc">
    <w:name w:val="номер страницы"/>
    <w:rsid w:val="00140F9A"/>
    <w:rPr>
      <w:rFonts w:cs="Times New Roman"/>
    </w:rPr>
  </w:style>
  <w:style w:type="paragraph" w:styleId="affd">
    <w:name w:val="Block Text"/>
    <w:basedOn w:val="a"/>
    <w:rsid w:val="00140F9A"/>
    <w:pPr>
      <w:suppressAutoHyphens w:val="0"/>
      <w:autoSpaceDE w:val="0"/>
      <w:autoSpaceDN w:val="0"/>
      <w:spacing w:after="0" w:line="360" w:lineRule="auto"/>
      <w:ind w:left="-57" w:right="57" w:firstLine="483"/>
      <w:jc w:val="both"/>
    </w:pPr>
    <w:rPr>
      <w:rFonts w:ascii="Times New Roman" w:eastAsia="Times New Roman" w:hAnsi="Times New Roman" w:cs="Times New Roman"/>
      <w:color w:val="auto"/>
      <w:kern w:val="0"/>
      <w:sz w:val="28"/>
      <w:szCs w:val="28"/>
      <w:lang w:eastAsia="ru-RU"/>
    </w:rPr>
  </w:style>
  <w:style w:type="paragraph" w:customStyle="1" w:styleId="affe">
    <w:name w:val="текст сноски"/>
    <w:basedOn w:val="a"/>
    <w:rsid w:val="00140F9A"/>
    <w:pPr>
      <w:suppressAutoHyphens w:val="0"/>
      <w:autoSpaceDE w:val="0"/>
      <w:autoSpaceDN w:val="0"/>
      <w:spacing w:after="0" w:line="240" w:lineRule="auto"/>
    </w:pPr>
    <w:rPr>
      <w:rFonts w:ascii="Times New Roman" w:eastAsia="Times New Roman" w:hAnsi="Times New Roman" w:cs="Times New Roman"/>
      <w:color w:val="auto"/>
      <w:kern w:val="0"/>
      <w:sz w:val="20"/>
      <w:szCs w:val="20"/>
      <w:lang w:eastAsia="ru-RU"/>
    </w:rPr>
  </w:style>
  <w:style w:type="character" w:customStyle="1" w:styleId="afff">
    <w:name w:val="знак сноски"/>
    <w:rsid w:val="00140F9A"/>
    <w:rPr>
      <w:rFonts w:cs="Times New Roman"/>
      <w:vertAlign w:val="superscript"/>
    </w:rPr>
  </w:style>
  <w:style w:type="paragraph" w:styleId="37">
    <w:name w:val="Body Text 3"/>
    <w:basedOn w:val="a"/>
    <w:link w:val="38"/>
    <w:rsid w:val="00140F9A"/>
    <w:pPr>
      <w:suppressAutoHyphens w:val="0"/>
      <w:autoSpaceDE w:val="0"/>
      <w:autoSpaceDN w:val="0"/>
      <w:spacing w:after="0" w:line="240" w:lineRule="auto"/>
      <w:jc w:val="both"/>
    </w:pPr>
    <w:rPr>
      <w:rFonts w:ascii="Times New Roman" w:eastAsia="Times New Roman" w:hAnsi="Times New Roman" w:cs="Times New Roman"/>
      <w:color w:val="auto"/>
      <w:kern w:val="0"/>
      <w:sz w:val="28"/>
      <w:szCs w:val="28"/>
    </w:rPr>
  </w:style>
  <w:style w:type="character" w:customStyle="1" w:styleId="38">
    <w:name w:val="Основной текст 3 Знак"/>
    <w:link w:val="37"/>
    <w:rsid w:val="00140F9A"/>
    <w:rPr>
      <w:rFonts w:eastAsia="Times New Roman"/>
      <w:sz w:val="28"/>
      <w:szCs w:val="28"/>
    </w:rPr>
  </w:style>
  <w:style w:type="character" w:customStyle="1" w:styleId="TitleChar">
    <w:name w:val="Title Char"/>
    <w:locked/>
    <w:rsid w:val="00140F9A"/>
    <w:rPr>
      <w:rFonts w:ascii="Cambria" w:hAnsi="Cambria" w:cs="Times New Roman"/>
      <w:b/>
      <w:bCs/>
      <w:kern w:val="28"/>
      <w:sz w:val="32"/>
      <w:szCs w:val="32"/>
    </w:rPr>
  </w:style>
  <w:style w:type="paragraph" w:customStyle="1" w:styleId="BodyText21">
    <w:name w:val="Body Text 21"/>
    <w:basedOn w:val="a"/>
    <w:rsid w:val="00140F9A"/>
    <w:pPr>
      <w:suppressAutoHyphens w:val="0"/>
      <w:autoSpaceDE w:val="0"/>
      <w:autoSpaceDN w:val="0"/>
      <w:spacing w:after="0" w:line="360" w:lineRule="auto"/>
      <w:jc w:val="both"/>
    </w:pPr>
    <w:rPr>
      <w:rFonts w:ascii="Times New Roman" w:eastAsia="Times New Roman" w:hAnsi="Times New Roman" w:cs="Times New Roman"/>
      <w:color w:val="auto"/>
      <w:kern w:val="0"/>
      <w:sz w:val="24"/>
      <w:szCs w:val="24"/>
      <w:lang w:eastAsia="ru-RU"/>
    </w:rPr>
  </w:style>
  <w:style w:type="character" w:customStyle="1" w:styleId="afff0">
    <w:name w:val="Сноска_"/>
    <w:link w:val="afff1"/>
    <w:rsid w:val="00140F9A"/>
    <w:rPr>
      <w:sz w:val="19"/>
      <w:szCs w:val="19"/>
      <w:shd w:val="clear" w:color="auto" w:fill="FFFFFF"/>
    </w:rPr>
  </w:style>
  <w:style w:type="paragraph" w:customStyle="1" w:styleId="afff1">
    <w:name w:val="Сноска"/>
    <w:basedOn w:val="a"/>
    <w:link w:val="afff0"/>
    <w:rsid w:val="00140F9A"/>
    <w:pPr>
      <w:shd w:val="clear" w:color="auto" w:fill="FFFFFF"/>
      <w:suppressAutoHyphens w:val="0"/>
      <w:spacing w:after="0" w:line="216" w:lineRule="exact"/>
      <w:ind w:hanging="280"/>
      <w:jc w:val="center"/>
    </w:pPr>
    <w:rPr>
      <w:rFonts w:ascii="Times New Roman" w:eastAsia="MS Mincho" w:hAnsi="Times New Roman" w:cs="Times New Roman"/>
      <w:color w:val="auto"/>
      <w:kern w:val="0"/>
      <w:sz w:val="19"/>
      <w:szCs w:val="19"/>
    </w:rPr>
  </w:style>
  <w:style w:type="character" w:customStyle="1" w:styleId="2b">
    <w:name w:val="Основной текст (2)_"/>
    <w:link w:val="2c"/>
    <w:rsid w:val="00140F9A"/>
    <w:rPr>
      <w:noProof/>
      <w:sz w:val="10"/>
      <w:szCs w:val="10"/>
      <w:shd w:val="clear" w:color="auto" w:fill="FFFFFF"/>
    </w:rPr>
  </w:style>
  <w:style w:type="paragraph" w:customStyle="1" w:styleId="2c">
    <w:name w:val="Основной текст (2)"/>
    <w:basedOn w:val="a"/>
    <w:link w:val="2b"/>
    <w:rsid w:val="00140F9A"/>
    <w:pPr>
      <w:shd w:val="clear" w:color="auto" w:fill="FFFFFF"/>
      <w:suppressAutoHyphens w:val="0"/>
      <w:spacing w:after="0" w:line="240" w:lineRule="atLeast"/>
    </w:pPr>
    <w:rPr>
      <w:rFonts w:ascii="Times New Roman" w:eastAsia="MS Mincho" w:hAnsi="Times New Roman" w:cs="Times New Roman"/>
      <w:noProof/>
      <w:color w:val="auto"/>
      <w:kern w:val="0"/>
      <w:sz w:val="10"/>
      <w:szCs w:val="10"/>
    </w:rPr>
  </w:style>
  <w:style w:type="character" w:customStyle="1" w:styleId="611pt">
    <w:name w:val="Основной текст (6) + 11 pt"/>
    <w:aliases w:val="Не полужирный"/>
    <w:rsid w:val="00140F9A"/>
    <w:rPr>
      <w:rFonts w:ascii="Times New Roman" w:hAnsi="Times New Roman" w:cs="Times New Roman"/>
      <w:spacing w:val="0"/>
      <w:sz w:val="22"/>
      <w:szCs w:val="22"/>
    </w:rPr>
  </w:style>
  <w:style w:type="paragraph" w:customStyle="1" w:styleId="-11">
    <w:name w:val="Цветной список - Акцент 11"/>
    <w:basedOn w:val="a"/>
    <w:link w:val="-1"/>
    <w:uiPriority w:val="34"/>
    <w:qFormat/>
    <w:rsid w:val="00140F9A"/>
    <w:pPr>
      <w:suppressAutoHyphens w:val="0"/>
      <w:spacing w:after="0" w:line="240" w:lineRule="auto"/>
      <w:ind w:left="720"/>
      <w:contextualSpacing/>
    </w:pPr>
    <w:rPr>
      <w:rFonts w:ascii="Times New Roman" w:eastAsia="Times New Roman" w:hAnsi="Times New Roman" w:cs="Times New Roman"/>
      <w:color w:val="auto"/>
      <w:kern w:val="0"/>
      <w:sz w:val="24"/>
      <w:szCs w:val="24"/>
    </w:rPr>
  </w:style>
  <w:style w:type="character" w:customStyle="1" w:styleId="120">
    <w:name w:val="Основной текст + Полужирный12"/>
    <w:rsid w:val="00140F9A"/>
    <w:rPr>
      <w:b/>
      <w:bCs/>
      <w:sz w:val="22"/>
      <w:szCs w:val="22"/>
      <w:u w:val="single"/>
      <w:lang w:bidi="ar-SA"/>
    </w:rPr>
  </w:style>
  <w:style w:type="character" w:customStyle="1" w:styleId="72">
    <w:name w:val="Основной текст + Курсив7"/>
    <w:rsid w:val="00140F9A"/>
    <w:rPr>
      <w:i/>
      <w:iCs/>
      <w:sz w:val="22"/>
      <w:szCs w:val="22"/>
      <w:lang w:bidi="ar-SA"/>
    </w:rPr>
  </w:style>
  <w:style w:type="character" w:customStyle="1" w:styleId="60">
    <w:name w:val="Основной текст + Курсив6"/>
    <w:rsid w:val="00140F9A"/>
    <w:rPr>
      <w:i/>
      <w:iCs/>
      <w:sz w:val="22"/>
      <w:szCs w:val="22"/>
      <w:lang w:bidi="ar-SA"/>
    </w:rPr>
  </w:style>
  <w:style w:type="character" w:customStyle="1" w:styleId="2Verdana">
    <w:name w:val="Основной текст (2) + Verdana"/>
    <w:aliases w:val="8,5 pt,Колонтитул + Trebuchet MS,15"/>
    <w:rsid w:val="00140F9A"/>
    <w:rPr>
      <w:rFonts w:ascii="Verdana" w:hAnsi="Verdana" w:cs="Verdana"/>
      <w:b/>
      <w:bCs/>
      <w:noProof/>
      <w:sz w:val="17"/>
      <w:szCs w:val="17"/>
      <w:lang w:bidi="ar-SA"/>
    </w:rPr>
  </w:style>
  <w:style w:type="character" w:customStyle="1" w:styleId="Verdana1">
    <w:name w:val="Основной текст + Verdana1"/>
    <w:aliases w:val="81,5 pt1,Полужирный,Основной текст + 91,Интервал 0 pt1"/>
    <w:rsid w:val="00140F9A"/>
    <w:rPr>
      <w:rFonts w:ascii="Verdana" w:hAnsi="Verdana" w:cs="Verdana"/>
      <w:b/>
      <w:bCs/>
      <w:color w:val="000000"/>
      <w:spacing w:val="0"/>
      <w:sz w:val="17"/>
      <w:szCs w:val="17"/>
      <w:lang w:val="ru-RU" w:eastAsia="ru-RU" w:bidi="ar-SA"/>
    </w:rPr>
  </w:style>
  <w:style w:type="character" w:customStyle="1" w:styleId="afff2">
    <w:name w:val="Основной текст + Полужирный"/>
    <w:rsid w:val="00140F9A"/>
    <w:rPr>
      <w:rFonts w:ascii="Times New Roman" w:hAnsi="Times New Roman" w:cs="Times New Roman"/>
      <w:b/>
      <w:bCs/>
      <w:color w:val="000000"/>
      <w:spacing w:val="0"/>
      <w:sz w:val="20"/>
      <w:szCs w:val="20"/>
      <w:lang w:val="ru-RU" w:eastAsia="ru-RU" w:bidi="ar-SA"/>
    </w:rPr>
  </w:style>
  <w:style w:type="character" w:customStyle="1" w:styleId="2d">
    <w:name w:val="Основной текст + Полужирный2"/>
    <w:rsid w:val="00140F9A"/>
    <w:rPr>
      <w:rFonts w:ascii="Times New Roman" w:hAnsi="Times New Roman" w:cs="Times New Roman"/>
      <w:b/>
      <w:bCs/>
      <w:color w:val="000000"/>
      <w:spacing w:val="0"/>
      <w:sz w:val="20"/>
      <w:szCs w:val="20"/>
      <w:lang w:val="ru-RU" w:eastAsia="ru-RU" w:bidi="ar-SA"/>
    </w:rPr>
  </w:style>
  <w:style w:type="paragraph" w:customStyle="1" w:styleId="44">
    <w:name w:val="Основной текст (4)"/>
    <w:basedOn w:val="a"/>
    <w:rsid w:val="00140F9A"/>
    <w:pPr>
      <w:shd w:val="clear" w:color="auto" w:fill="FFFFFF"/>
      <w:suppressAutoHyphens w:val="0"/>
      <w:spacing w:before="840" w:after="240" w:line="240" w:lineRule="atLeast"/>
      <w:jc w:val="center"/>
    </w:pPr>
    <w:rPr>
      <w:rFonts w:ascii="Verdana" w:eastAsia="Times New Roman" w:hAnsi="Verdana" w:cs="Times New Roman"/>
      <w:color w:val="auto"/>
      <w:kern w:val="0"/>
      <w:sz w:val="20"/>
      <w:szCs w:val="20"/>
    </w:rPr>
  </w:style>
  <w:style w:type="character" w:customStyle="1" w:styleId="2e">
    <w:name w:val="Заголовок №2_"/>
    <w:link w:val="2f"/>
    <w:rsid w:val="00140F9A"/>
    <w:rPr>
      <w:rFonts w:ascii="Verdana" w:hAnsi="Verdana"/>
      <w:b/>
      <w:bCs/>
      <w:sz w:val="19"/>
      <w:szCs w:val="19"/>
      <w:shd w:val="clear" w:color="auto" w:fill="FFFFFF"/>
    </w:rPr>
  </w:style>
  <w:style w:type="paragraph" w:customStyle="1" w:styleId="2f">
    <w:name w:val="Заголовок №2"/>
    <w:basedOn w:val="a"/>
    <w:link w:val="2e"/>
    <w:rsid w:val="00140F9A"/>
    <w:pPr>
      <w:shd w:val="clear" w:color="auto" w:fill="FFFFFF"/>
      <w:suppressAutoHyphens w:val="0"/>
      <w:spacing w:before="360" w:after="60" w:line="302" w:lineRule="exact"/>
      <w:jc w:val="center"/>
      <w:outlineLvl w:val="1"/>
    </w:pPr>
    <w:rPr>
      <w:rFonts w:ascii="Verdana" w:eastAsia="MS Mincho" w:hAnsi="Verdana" w:cs="Times New Roman"/>
      <w:b/>
      <w:bCs/>
      <w:color w:val="auto"/>
      <w:kern w:val="0"/>
      <w:sz w:val="19"/>
      <w:szCs w:val="19"/>
    </w:rPr>
  </w:style>
  <w:style w:type="character" w:customStyle="1" w:styleId="21pt">
    <w:name w:val="Заголовок №2 + Интервал 1 pt"/>
    <w:rsid w:val="00140F9A"/>
    <w:rPr>
      <w:rFonts w:ascii="Verdana" w:hAnsi="Verdana"/>
      <w:b/>
      <w:bCs/>
      <w:spacing w:val="30"/>
      <w:sz w:val="19"/>
      <w:szCs w:val="19"/>
      <w:lang w:bidi="ar-SA"/>
    </w:rPr>
  </w:style>
  <w:style w:type="character" w:customStyle="1" w:styleId="21pt1">
    <w:name w:val="Заголовок №2 + Интервал 1 pt1"/>
    <w:rsid w:val="00140F9A"/>
    <w:rPr>
      <w:rFonts w:ascii="Verdana" w:hAnsi="Verdana"/>
      <w:b/>
      <w:bCs/>
      <w:spacing w:val="30"/>
      <w:sz w:val="19"/>
      <w:szCs w:val="19"/>
      <w:lang w:bidi="ar-SA"/>
    </w:rPr>
  </w:style>
  <w:style w:type="character" w:customStyle="1" w:styleId="52">
    <w:name w:val="Основной текст (5)_"/>
    <w:link w:val="53"/>
    <w:rsid w:val="00140F9A"/>
    <w:rPr>
      <w:shd w:val="clear" w:color="auto" w:fill="FFFFFF"/>
    </w:rPr>
  </w:style>
  <w:style w:type="paragraph" w:customStyle="1" w:styleId="53">
    <w:name w:val="Основной текст (5)"/>
    <w:basedOn w:val="a"/>
    <w:link w:val="52"/>
    <w:rsid w:val="00140F9A"/>
    <w:pPr>
      <w:shd w:val="clear" w:color="auto" w:fill="FFFFFF"/>
      <w:suppressAutoHyphens w:val="0"/>
      <w:spacing w:after="0" w:line="192" w:lineRule="exact"/>
      <w:jc w:val="both"/>
    </w:pPr>
    <w:rPr>
      <w:rFonts w:ascii="Times New Roman" w:eastAsia="MS Mincho" w:hAnsi="Times New Roman" w:cs="Times New Roman"/>
      <w:color w:val="auto"/>
      <w:kern w:val="0"/>
      <w:sz w:val="20"/>
      <w:szCs w:val="20"/>
    </w:rPr>
  </w:style>
  <w:style w:type="character" w:customStyle="1" w:styleId="61">
    <w:name w:val="Основной текст (6)_"/>
    <w:link w:val="62"/>
    <w:locked/>
    <w:rsid w:val="00140F9A"/>
    <w:rPr>
      <w:b/>
      <w:bCs/>
      <w:sz w:val="16"/>
      <w:szCs w:val="16"/>
      <w:shd w:val="clear" w:color="auto" w:fill="FFFFFF"/>
    </w:rPr>
  </w:style>
  <w:style w:type="paragraph" w:customStyle="1" w:styleId="62">
    <w:name w:val="Основной текст (6)"/>
    <w:basedOn w:val="a"/>
    <w:link w:val="61"/>
    <w:rsid w:val="00140F9A"/>
    <w:pPr>
      <w:shd w:val="clear" w:color="auto" w:fill="FFFFFF"/>
      <w:suppressAutoHyphens w:val="0"/>
      <w:spacing w:after="0" w:line="240" w:lineRule="atLeast"/>
    </w:pPr>
    <w:rPr>
      <w:rFonts w:ascii="Times New Roman" w:eastAsia="MS Mincho" w:hAnsi="Times New Roman" w:cs="Times New Roman"/>
      <w:b/>
      <w:bCs/>
      <w:color w:val="auto"/>
      <w:kern w:val="0"/>
      <w:sz w:val="16"/>
      <w:szCs w:val="16"/>
    </w:rPr>
  </w:style>
  <w:style w:type="character" w:customStyle="1" w:styleId="61pt">
    <w:name w:val="Основной текст (6) + Интервал 1 pt"/>
    <w:rsid w:val="00140F9A"/>
    <w:rPr>
      <w:b/>
      <w:bCs/>
      <w:spacing w:val="20"/>
      <w:sz w:val="16"/>
      <w:szCs w:val="16"/>
      <w:lang w:bidi="ar-SA"/>
    </w:rPr>
  </w:style>
  <w:style w:type="character" w:customStyle="1" w:styleId="61pt2">
    <w:name w:val="Основной текст (6) + Интервал 1 pt2"/>
    <w:rsid w:val="00140F9A"/>
    <w:rPr>
      <w:rFonts w:ascii="Times New Roman" w:hAnsi="Times New Roman" w:cs="Times New Roman"/>
      <w:b w:val="0"/>
      <w:bCs w:val="0"/>
      <w:spacing w:val="20"/>
      <w:sz w:val="16"/>
      <w:szCs w:val="16"/>
      <w:lang w:bidi="ar-SA"/>
    </w:rPr>
  </w:style>
  <w:style w:type="character" w:customStyle="1" w:styleId="61pt1">
    <w:name w:val="Основной текст (6) + Интервал 1 pt1"/>
    <w:rsid w:val="00140F9A"/>
    <w:rPr>
      <w:rFonts w:ascii="Times New Roman" w:hAnsi="Times New Roman" w:cs="Times New Roman"/>
      <w:b w:val="0"/>
      <w:bCs w:val="0"/>
      <w:spacing w:val="20"/>
      <w:sz w:val="16"/>
      <w:szCs w:val="16"/>
      <w:lang w:bidi="ar-SA"/>
    </w:rPr>
  </w:style>
  <w:style w:type="character" w:styleId="afff3">
    <w:name w:val="Emphasis"/>
    <w:qFormat/>
    <w:rsid w:val="00140F9A"/>
    <w:rPr>
      <w:i/>
      <w:iCs/>
    </w:rPr>
  </w:style>
  <w:style w:type="table" w:styleId="afff4">
    <w:name w:val="Table Grid"/>
    <w:basedOn w:val="a1"/>
    <w:uiPriority w:val="59"/>
    <w:rsid w:val="00140F9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Заголовок №1_"/>
    <w:link w:val="110"/>
    <w:uiPriority w:val="99"/>
    <w:rsid w:val="00140F9A"/>
    <w:rPr>
      <w:rFonts w:ascii="Century Schoolbook" w:hAnsi="Century Schoolbook"/>
      <w:b/>
      <w:bCs/>
      <w:sz w:val="24"/>
      <w:szCs w:val="24"/>
      <w:shd w:val="clear" w:color="auto" w:fill="FFFFFF"/>
    </w:rPr>
  </w:style>
  <w:style w:type="paragraph" w:customStyle="1" w:styleId="110">
    <w:name w:val="Заголовок №11"/>
    <w:basedOn w:val="a"/>
    <w:link w:val="1a"/>
    <w:uiPriority w:val="99"/>
    <w:rsid w:val="00140F9A"/>
    <w:pPr>
      <w:shd w:val="clear" w:color="auto" w:fill="FFFFFF"/>
      <w:suppressAutoHyphens w:val="0"/>
      <w:spacing w:after="300" w:line="326" w:lineRule="exact"/>
      <w:ind w:hanging="420"/>
      <w:jc w:val="center"/>
      <w:outlineLvl w:val="0"/>
    </w:pPr>
    <w:rPr>
      <w:rFonts w:ascii="Century Schoolbook" w:eastAsia="MS Mincho" w:hAnsi="Century Schoolbook" w:cs="Times New Roman"/>
      <w:b/>
      <w:bCs/>
      <w:color w:val="auto"/>
      <w:kern w:val="0"/>
      <w:sz w:val="24"/>
      <w:szCs w:val="24"/>
    </w:rPr>
  </w:style>
  <w:style w:type="character" w:customStyle="1" w:styleId="337">
    <w:name w:val="Основной текст (3)37"/>
    <w:rsid w:val="00140F9A"/>
    <w:rPr>
      <w:rFonts w:ascii="Century Schoolbook" w:hAnsi="Century Schoolbook"/>
      <w:b w:val="0"/>
      <w:bCs w:val="0"/>
      <w:i w:val="0"/>
      <w:iCs w:val="0"/>
      <w:sz w:val="26"/>
      <w:szCs w:val="26"/>
      <w:lang w:bidi="ar-SA"/>
    </w:rPr>
  </w:style>
  <w:style w:type="character" w:customStyle="1" w:styleId="328">
    <w:name w:val="Основной текст (3) + Полужирный28"/>
    <w:rsid w:val="00140F9A"/>
    <w:rPr>
      <w:rFonts w:ascii="Century Schoolbook" w:hAnsi="Century Schoolbook"/>
      <w:b/>
      <w:bCs/>
      <w:lang w:bidi="ar-SA"/>
    </w:rPr>
  </w:style>
  <w:style w:type="character" w:customStyle="1" w:styleId="180">
    <w:name w:val="Заголовок №18"/>
    <w:rsid w:val="00140F9A"/>
  </w:style>
  <w:style w:type="character" w:customStyle="1" w:styleId="2f0">
    <w:name w:val="Основной текст (2) + Не курсив"/>
    <w:rsid w:val="00140F9A"/>
    <w:rPr>
      <w:rFonts w:ascii="Century Schoolbook" w:hAnsi="Century Schoolbook" w:cs="Century Schoolbook"/>
      <w:i/>
      <w:iCs/>
      <w:noProof/>
      <w:spacing w:val="0"/>
      <w:sz w:val="20"/>
      <w:szCs w:val="20"/>
      <w:lang w:bidi="ar-SA"/>
    </w:rPr>
  </w:style>
  <w:style w:type="character" w:customStyle="1" w:styleId="215">
    <w:name w:val="Основной текст (2)15"/>
    <w:rsid w:val="00140F9A"/>
    <w:rPr>
      <w:rFonts w:ascii="Century Schoolbook" w:hAnsi="Century Schoolbook" w:cs="Century Schoolbook"/>
      <w:i/>
      <w:iCs/>
      <w:noProof/>
      <w:spacing w:val="0"/>
      <w:sz w:val="20"/>
      <w:szCs w:val="20"/>
      <w:lang w:bidi="ar-SA"/>
    </w:rPr>
  </w:style>
  <w:style w:type="character" w:customStyle="1" w:styleId="327">
    <w:name w:val="Основной текст (3) + Полужирный27"/>
    <w:aliases w:val="Курсив"/>
    <w:rsid w:val="00140F9A"/>
    <w:rPr>
      <w:rFonts w:ascii="Century Schoolbook" w:hAnsi="Century Schoolbook"/>
      <w:b/>
      <w:bCs/>
      <w:i/>
      <w:iCs/>
      <w:lang w:bidi="ar-SA"/>
    </w:rPr>
  </w:style>
  <w:style w:type="character" w:customStyle="1" w:styleId="39">
    <w:name w:val="Основной текст (3) + Курсив"/>
    <w:rsid w:val="00140F9A"/>
    <w:rPr>
      <w:rFonts w:ascii="Century Schoolbook" w:hAnsi="Century Schoolbook"/>
      <w:i/>
      <w:iCs/>
      <w:lang w:bidi="ar-SA"/>
    </w:rPr>
  </w:style>
  <w:style w:type="character" w:customStyle="1" w:styleId="336">
    <w:name w:val="Основной текст (3)36"/>
    <w:rsid w:val="00140F9A"/>
    <w:rPr>
      <w:rFonts w:ascii="Century Schoolbook" w:hAnsi="Century Schoolbook"/>
      <w:b w:val="0"/>
      <w:bCs w:val="0"/>
      <w:i w:val="0"/>
      <w:iCs w:val="0"/>
      <w:sz w:val="26"/>
      <w:szCs w:val="26"/>
      <w:lang w:bidi="ar-SA"/>
    </w:rPr>
  </w:style>
  <w:style w:type="character" w:customStyle="1" w:styleId="325">
    <w:name w:val="Основной текст (3) + Курсив25"/>
    <w:rsid w:val="00140F9A"/>
    <w:rPr>
      <w:rFonts w:ascii="Century Schoolbook" w:hAnsi="Century Schoolbook"/>
      <w:i/>
      <w:iCs/>
      <w:lang w:bidi="ar-SA"/>
    </w:rPr>
  </w:style>
  <w:style w:type="character" w:customStyle="1" w:styleId="326">
    <w:name w:val="Основной текст (3) + Полужирный26"/>
    <w:aliases w:val="Курсив36"/>
    <w:rsid w:val="00140F9A"/>
    <w:rPr>
      <w:rFonts w:ascii="Century Schoolbook" w:hAnsi="Century Schoolbook"/>
      <w:b/>
      <w:bCs/>
      <w:i/>
      <w:iCs/>
      <w:lang w:bidi="ar-SA"/>
    </w:rPr>
  </w:style>
  <w:style w:type="character" w:customStyle="1" w:styleId="3250">
    <w:name w:val="Основной текст (3) + Полужирный25"/>
    <w:rsid w:val="00140F9A"/>
    <w:rPr>
      <w:rFonts w:ascii="Century Schoolbook" w:hAnsi="Century Schoolbook"/>
      <w:b/>
      <w:bCs/>
      <w:lang w:bidi="ar-SA"/>
    </w:rPr>
  </w:style>
  <w:style w:type="character" w:customStyle="1" w:styleId="335">
    <w:name w:val="Основной текст (3)35"/>
    <w:rsid w:val="00140F9A"/>
    <w:rPr>
      <w:rFonts w:ascii="Century Schoolbook" w:hAnsi="Century Schoolbook"/>
      <w:b w:val="0"/>
      <w:bCs w:val="0"/>
      <w:i w:val="0"/>
      <w:iCs w:val="0"/>
      <w:sz w:val="26"/>
      <w:szCs w:val="26"/>
      <w:lang w:bidi="ar-SA"/>
    </w:rPr>
  </w:style>
  <w:style w:type="character" w:customStyle="1" w:styleId="324">
    <w:name w:val="Основной текст (3) + Курсив24"/>
    <w:rsid w:val="00140F9A"/>
    <w:rPr>
      <w:rFonts w:ascii="Century Schoolbook" w:hAnsi="Century Schoolbook"/>
      <w:i/>
      <w:iCs/>
      <w:lang w:bidi="ar-SA"/>
    </w:rPr>
  </w:style>
  <w:style w:type="character" w:customStyle="1" w:styleId="3240">
    <w:name w:val="Основной текст (3) + Полужирный24"/>
    <w:rsid w:val="00140F9A"/>
    <w:rPr>
      <w:rFonts w:ascii="Century Schoolbook" w:hAnsi="Century Schoolbook"/>
      <w:b/>
      <w:bCs/>
      <w:lang w:bidi="ar-SA"/>
    </w:rPr>
  </w:style>
  <w:style w:type="character" w:customStyle="1" w:styleId="214">
    <w:name w:val="Основной текст (2)14"/>
    <w:rsid w:val="00140F9A"/>
    <w:rPr>
      <w:rFonts w:ascii="Century Schoolbook" w:hAnsi="Century Schoolbook" w:cs="Century Schoolbook"/>
      <w:i/>
      <w:iCs/>
      <w:noProof/>
      <w:spacing w:val="0"/>
      <w:sz w:val="20"/>
      <w:szCs w:val="20"/>
      <w:lang w:bidi="ar-SA"/>
    </w:rPr>
  </w:style>
  <w:style w:type="character" w:customStyle="1" w:styleId="260">
    <w:name w:val="Основной текст (2) + Не курсив6"/>
    <w:rsid w:val="00140F9A"/>
    <w:rPr>
      <w:rFonts w:ascii="Century Schoolbook" w:hAnsi="Century Schoolbook" w:cs="Century Schoolbook"/>
      <w:i/>
      <w:iCs/>
      <w:noProof/>
      <w:spacing w:val="0"/>
      <w:sz w:val="20"/>
      <w:szCs w:val="20"/>
      <w:lang w:bidi="ar-SA"/>
    </w:rPr>
  </w:style>
  <w:style w:type="character" w:customStyle="1" w:styleId="334">
    <w:name w:val="Основной текст (3)34"/>
    <w:rsid w:val="00140F9A"/>
    <w:rPr>
      <w:rFonts w:ascii="Century Schoolbook" w:hAnsi="Century Schoolbook"/>
      <w:b w:val="0"/>
      <w:bCs w:val="0"/>
      <w:i w:val="0"/>
      <w:iCs w:val="0"/>
      <w:sz w:val="26"/>
      <w:szCs w:val="26"/>
      <w:lang w:bidi="ar-SA"/>
    </w:rPr>
  </w:style>
  <w:style w:type="character" w:customStyle="1" w:styleId="323">
    <w:name w:val="Основной текст (3) + Курсив23"/>
    <w:rsid w:val="00140F9A"/>
    <w:rPr>
      <w:rFonts w:ascii="Century Schoolbook" w:hAnsi="Century Schoolbook"/>
      <w:i/>
      <w:iCs/>
      <w:lang w:bidi="ar-SA"/>
    </w:rPr>
  </w:style>
  <w:style w:type="character" w:customStyle="1" w:styleId="3230">
    <w:name w:val="Основной текст (3) + Полужирный23"/>
    <w:aliases w:val="Курсив35"/>
    <w:rsid w:val="00140F9A"/>
    <w:rPr>
      <w:rFonts w:ascii="Century Schoolbook" w:hAnsi="Century Schoolbook"/>
      <w:b/>
      <w:bCs/>
      <w:i/>
      <w:iCs/>
      <w:lang w:bidi="ar-SA"/>
    </w:rPr>
  </w:style>
  <w:style w:type="character" w:customStyle="1" w:styleId="290">
    <w:name w:val="Заголовок №29"/>
    <w:rsid w:val="00140F9A"/>
    <w:rPr>
      <w:rFonts w:ascii="Century Schoolbook" w:hAnsi="Century Schoolbook" w:cs="Century Schoolbook"/>
      <w:b w:val="0"/>
      <w:bCs w:val="0"/>
      <w:spacing w:val="0"/>
      <w:sz w:val="24"/>
      <w:szCs w:val="24"/>
      <w:lang w:bidi="ar-SA"/>
    </w:rPr>
  </w:style>
  <w:style w:type="character" w:customStyle="1" w:styleId="322">
    <w:name w:val="Основной текст (3) + Полужирный22"/>
    <w:rsid w:val="00140F9A"/>
    <w:rPr>
      <w:rFonts w:ascii="Century Schoolbook" w:hAnsi="Century Schoolbook"/>
      <w:b/>
      <w:bCs/>
      <w:lang w:bidi="ar-SA"/>
    </w:rPr>
  </w:style>
  <w:style w:type="character" w:customStyle="1" w:styleId="45">
    <w:name w:val="Основной текст (4) + Не полужирный"/>
    <w:aliases w:val="Не курсив"/>
    <w:rsid w:val="00140F9A"/>
    <w:rPr>
      <w:rFonts w:ascii="Century Schoolbook" w:hAnsi="Century Schoolbook" w:cs="Century Schoolbook"/>
      <w:b/>
      <w:bCs/>
      <w:i/>
      <w:iCs/>
      <w:spacing w:val="0"/>
      <w:sz w:val="20"/>
      <w:szCs w:val="20"/>
      <w:lang w:bidi="ar-SA"/>
    </w:rPr>
  </w:style>
  <w:style w:type="character" w:customStyle="1" w:styleId="333">
    <w:name w:val="Основной текст (3)33"/>
    <w:rsid w:val="00140F9A"/>
    <w:rPr>
      <w:rFonts w:ascii="Century Schoolbook" w:hAnsi="Century Schoolbook"/>
      <w:b w:val="0"/>
      <w:bCs w:val="0"/>
      <w:i w:val="0"/>
      <w:iCs w:val="0"/>
      <w:sz w:val="26"/>
      <w:szCs w:val="26"/>
      <w:lang w:bidi="ar-SA"/>
    </w:rPr>
  </w:style>
  <w:style w:type="character" w:customStyle="1" w:styleId="321">
    <w:name w:val="Основной текст (3) + Полужирный21"/>
    <w:rsid w:val="00140F9A"/>
    <w:rPr>
      <w:rFonts w:ascii="Century Schoolbook" w:hAnsi="Century Schoolbook"/>
      <w:b/>
      <w:bCs/>
      <w:lang w:bidi="ar-SA"/>
    </w:rPr>
  </w:style>
  <w:style w:type="character" w:customStyle="1" w:styleId="3220">
    <w:name w:val="Основной текст (3) + Курсив22"/>
    <w:rsid w:val="00140F9A"/>
    <w:rPr>
      <w:rFonts w:ascii="Century Schoolbook" w:hAnsi="Century Schoolbook"/>
      <w:i/>
      <w:iCs/>
      <w:lang w:bidi="ar-SA"/>
    </w:rPr>
  </w:style>
  <w:style w:type="character" w:customStyle="1" w:styleId="213">
    <w:name w:val="Основной текст (2)13"/>
    <w:rsid w:val="00140F9A"/>
    <w:rPr>
      <w:rFonts w:ascii="Century Schoolbook" w:hAnsi="Century Schoolbook" w:cs="Century Schoolbook"/>
      <w:i/>
      <w:iCs/>
      <w:noProof/>
      <w:spacing w:val="0"/>
      <w:sz w:val="20"/>
      <w:szCs w:val="20"/>
      <w:lang w:bidi="ar-SA"/>
    </w:rPr>
  </w:style>
  <w:style w:type="character" w:customStyle="1" w:styleId="332">
    <w:name w:val="Основной текст (3)32"/>
    <w:rsid w:val="00140F9A"/>
    <w:rPr>
      <w:rFonts w:ascii="Century Schoolbook" w:hAnsi="Century Schoolbook"/>
      <w:b w:val="0"/>
      <w:bCs w:val="0"/>
      <w:i w:val="0"/>
      <w:iCs w:val="0"/>
      <w:sz w:val="26"/>
      <w:szCs w:val="26"/>
      <w:lang w:bidi="ar-SA"/>
    </w:rPr>
  </w:style>
  <w:style w:type="character" w:customStyle="1" w:styleId="320">
    <w:name w:val="Основной текст (3) + Полужирный20"/>
    <w:aliases w:val="Курсив34"/>
    <w:rsid w:val="00140F9A"/>
    <w:rPr>
      <w:rFonts w:ascii="Century Schoolbook" w:hAnsi="Century Schoolbook"/>
      <w:b/>
      <w:bCs/>
      <w:i/>
      <w:iCs/>
      <w:lang w:bidi="ar-SA"/>
    </w:rPr>
  </w:style>
  <w:style w:type="character" w:customStyle="1" w:styleId="319">
    <w:name w:val="Основной текст (3) + Полужирный19"/>
    <w:rsid w:val="00140F9A"/>
    <w:rPr>
      <w:rFonts w:ascii="Century Schoolbook" w:hAnsi="Century Schoolbook"/>
      <w:b/>
      <w:bCs/>
      <w:lang w:bidi="ar-SA"/>
    </w:rPr>
  </w:style>
  <w:style w:type="character" w:customStyle="1" w:styleId="3210">
    <w:name w:val="Основной текст (3) + Курсив21"/>
    <w:rsid w:val="00140F9A"/>
    <w:rPr>
      <w:rFonts w:ascii="Century Schoolbook" w:hAnsi="Century Schoolbook"/>
      <w:i/>
      <w:iCs/>
      <w:lang w:bidi="ar-SA"/>
    </w:rPr>
  </w:style>
  <w:style w:type="character" w:customStyle="1" w:styleId="331">
    <w:name w:val="Основной текст (3)31"/>
    <w:rsid w:val="00140F9A"/>
    <w:rPr>
      <w:rFonts w:ascii="Century Schoolbook" w:hAnsi="Century Schoolbook"/>
      <w:b w:val="0"/>
      <w:bCs w:val="0"/>
      <w:i w:val="0"/>
      <w:iCs w:val="0"/>
      <w:sz w:val="26"/>
      <w:szCs w:val="26"/>
      <w:lang w:bidi="ar-SA"/>
    </w:rPr>
  </w:style>
  <w:style w:type="character" w:customStyle="1" w:styleId="318">
    <w:name w:val="Основной текст (3) + Полужирный18"/>
    <w:rsid w:val="00140F9A"/>
    <w:rPr>
      <w:rFonts w:ascii="Century Schoolbook" w:hAnsi="Century Schoolbook"/>
      <w:b/>
      <w:bCs/>
      <w:lang w:bidi="ar-SA"/>
    </w:rPr>
  </w:style>
  <w:style w:type="character" w:customStyle="1" w:styleId="3200">
    <w:name w:val="Основной текст (3) + Курсив20"/>
    <w:rsid w:val="00140F9A"/>
    <w:rPr>
      <w:rFonts w:ascii="Century Schoolbook" w:hAnsi="Century Schoolbook"/>
      <w:i/>
      <w:iCs/>
      <w:lang w:bidi="ar-SA"/>
    </w:rPr>
  </w:style>
  <w:style w:type="character" w:customStyle="1" w:styleId="212">
    <w:name w:val="Основной текст (2)12"/>
    <w:rsid w:val="00140F9A"/>
    <w:rPr>
      <w:rFonts w:ascii="Century Schoolbook" w:hAnsi="Century Schoolbook" w:cs="Century Schoolbook"/>
      <w:i/>
      <w:iCs/>
      <w:noProof/>
      <w:spacing w:val="0"/>
      <w:sz w:val="20"/>
      <w:szCs w:val="20"/>
      <w:lang w:bidi="ar-SA"/>
    </w:rPr>
  </w:style>
  <w:style w:type="character" w:customStyle="1" w:styleId="317">
    <w:name w:val="Основной текст (3) + Полужирный17"/>
    <w:aliases w:val="Курсив33"/>
    <w:rsid w:val="00140F9A"/>
    <w:rPr>
      <w:rFonts w:ascii="Century Schoolbook" w:hAnsi="Century Schoolbook"/>
      <w:b/>
      <w:bCs/>
      <w:i/>
      <w:iCs/>
      <w:lang w:bidi="ar-SA"/>
    </w:rPr>
  </w:style>
  <w:style w:type="character" w:customStyle="1" w:styleId="330">
    <w:name w:val="Основной текст (3)30"/>
    <w:rsid w:val="00140F9A"/>
    <w:rPr>
      <w:rFonts w:ascii="Century Schoolbook" w:hAnsi="Century Schoolbook"/>
      <w:b w:val="0"/>
      <w:bCs w:val="0"/>
      <w:i w:val="0"/>
      <w:iCs w:val="0"/>
      <w:sz w:val="26"/>
      <w:szCs w:val="26"/>
      <w:lang w:bidi="ar-SA"/>
    </w:rPr>
  </w:style>
  <w:style w:type="character" w:customStyle="1" w:styleId="211">
    <w:name w:val="Основной текст (2)11"/>
    <w:rsid w:val="00140F9A"/>
    <w:rPr>
      <w:rFonts w:ascii="Century Schoolbook" w:hAnsi="Century Schoolbook" w:cs="Century Schoolbook"/>
      <w:i/>
      <w:iCs/>
      <w:noProof/>
      <w:spacing w:val="0"/>
      <w:sz w:val="20"/>
      <w:szCs w:val="20"/>
      <w:lang w:bidi="ar-SA"/>
    </w:rPr>
  </w:style>
  <w:style w:type="character" w:customStyle="1" w:styleId="316">
    <w:name w:val="Основной текст (3) + Полужирный16"/>
    <w:aliases w:val="Курсив32"/>
    <w:rsid w:val="00140F9A"/>
    <w:rPr>
      <w:rFonts w:ascii="Century Schoolbook" w:hAnsi="Century Schoolbook"/>
      <w:b/>
      <w:bCs/>
      <w:i/>
      <w:iCs/>
      <w:lang w:bidi="ar-SA"/>
    </w:rPr>
  </w:style>
  <w:style w:type="character" w:customStyle="1" w:styleId="315">
    <w:name w:val="Основной текст (3) + Полужирный15"/>
    <w:rsid w:val="00140F9A"/>
    <w:rPr>
      <w:rFonts w:ascii="Century Schoolbook" w:hAnsi="Century Schoolbook"/>
      <w:b/>
      <w:bCs/>
      <w:lang w:bidi="ar-SA"/>
    </w:rPr>
  </w:style>
  <w:style w:type="character" w:customStyle="1" w:styleId="440">
    <w:name w:val="Основной текст (4)4"/>
    <w:rsid w:val="00140F9A"/>
    <w:rPr>
      <w:rFonts w:ascii="Century Schoolbook" w:hAnsi="Century Schoolbook" w:cs="Century Schoolbook"/>
      <w:b/>
      <w:bCs/>
      <w:i/>
      <w:iCs/>
      <w:spacing w:val="0"/>
      <w:sz w:val="20"/>
      <w:szCs w:val="20"/>
      <w:lang w:bidi="ar-SA"/>
    </w:rPr>
  </w:style>
  <w:style w:type="character" w:customStyle="1" w:styleId="329">
    <w:name w:val="Основной текст (3)29"/>
    <w:rsid w:val="00140F9A"/>
    <w:rPr>
      <w:rFonts w:ascii="Century Schoolbook" w:hAnsi="Century Schoolbook"/>
      <w:b w:val="0"/>
      <w:bCs w:val="0"/>
      <w:i w:val="0"/>
      <w:iCs w:val="0"/>
      <w:sz w:val="26"/>
      <w:szCs w:val="26"/>
      <w:lang w:bidi="ar-SA"/>
    </w:rPr>
  </w:style>
  <w:style w:type="character" w:customStyle="1" w:styleId="3190">
    <w:name w:val="Основной текст (3) + Курсив19"/>
    <w:rsid w:val="00140F9A"/>
    <w:rPr>
      <w:rFonts w:ascii="Century Schoolbook" w:hAnsi="Century Schoolbook"/>
      <w:i/>
      <w:iCs/>
      <w:lang w:bidi="ar-SA"/>
    </w:rPr>
  </w:style>
  <w:style w:type="character" w:customStyle="1" w:styleId="314">
    <w:name w:val="Основной текст (3) + Полужирный14"/>
    <w:aliases w:val="Курсив31"/>
    <w:rsid w:val="00140F9A"/>
    <w:rPr>
      <w:rFonts w:ascii="Century Schoolbook" w:hAnsi="Century Schoolbook"/>
      <w:b/>
      <w:bCs/>
      <w:i/>
      <w:iCs/>
      <w:lang w:bidi="ar-SA"/>
    </w:rPr>
  </w:style>
  <w:style w:type="character" w:customStyle="1" w:styleId="170">
    <w:name w:val="Заголовок №17"/>
    <w:rsid w:val="00140F9A"/>
  </w:style>
  <w:style w:type="character" w:customStyle="1" w:styleId="160">
    <w:name w:val="Заголовок №16"/>
    <w:rsid w:val="00140F9A"/>
  </w:style>
  <w:style w:type="character" w:customStyle="1" w:styleId="3280">
    <w:name w:val="Основной текст (3)28"/>
    <w:rsid w:val="00140F9A"/>
    <w:rPr>
      <w:rFonts w:ascii="Century Schoolbook" w:hAnsi="Century Schoolbook"/>
      <w:b w:val="0"/>
      <w:bCs w:val="0"/>
      <w:i w:val="0"/>
      <w:iCs w:val="0"/>
      <w:sz w:val="26"/>
      <w:szCs w:val="26"/>
      <w:lang w:bidi="ar-SA"/>
    </w:rPr>
  </w:style>
  <w:style w:type="character" w:customStyle="1" w:styleId="313">
    <w:name w:val="Основной текст (3) + Полужирный13"/>
    <w:rsid w:val="00140F9A"/>
    <w:rPr>
      <w:rFonts w:ascii="Century Schoolbook" w:hAnsi="Century Schoolbook"/>
      <w:b/>
      <w:bCs/>
      <w:lang w:bidi="ar-SA"/>
    </w:rPr>
  </w:style>
  <w:style w:type="character" w:customStyle="1" w:styleId="150">
    <w:name w:val="Заголовок №15"/>
    <w:rsid w:val="00140F9A"/>
  </w:style>
  <w:style w:type="character" w:customStyle="1" w:styleId="3270">
    <w:name w:val="Основной текст (3)27"/>
    <w:rsid w:val="00140F9A"/>
    <w:rPr>
      <w:rFonts w:ascii="Century Schoolbook" w:hAnsi="Century Schoolbook"/>
      <w:b w:val="0"/>
      <w:bCs w:val="0"/>
      <w:i w:val="0"/>
      <w:iCs w:val="0"/>
      <w:sz w:val="26"/>
      <w:szCs w:val="26"/>
      <w:lang w:bidi="ar-SA"/>
    </w:rPr>
  </w:style>
  <w:style w:type="character" w:customStyle="1" w:styleId="280">
    <w:name w:val="Заголовок №28"/>
    <w:rsid w:val="00140F9A"/>
    <w:rPr>
      <w:rFonts w:ascii="Century Schoolbook" w:hAnsi="Century Schoolbook" w:cs="Century Schoolbook"/>
      <w:b w:val="0"/>
      <w:bCs w:val="0"/>
      <w:spacing w:val="0"/>
      <w:sz w:val="24"/>
      <w:szCs w:val="24"/>
      <w:lang w:bidi="ar-SA"/>
    </w:rPr>
  </w:style>
  <w:style w:type="character" w:customStyle="1" w:styleId="312">
    <w:name w:val="Основной текст (3) + Полужирный12"/>
    <w:rsid w:val="00140F9A"/>
    <w:rPr>
      <w:rFonts w:ascii="Century Schoolbook" w:hAnsi="Century Schoolbook"/>
      <w:b/>
      <w:bCs/>
      <w:lang w:bidi="ar-SA"/>
    </w:rPr>
  </w:style>
  <w:style w:type="character" w:customStyle="1" w:styleId="3260">
    <w:name w:val="Основной текст (3)26"/>
    <w:rsid w:val="00140F9A"/>
    <w:rPr>
      <w:rFonts w:ascii="Century Schoolbook" w:hAnsi="Century Schoolbook"/>
      <w:b w:val="0"/>
      <w:bCs w:val="0"/>
      <w:i w:val="0"/>
      <w:iCs w:val="0"/>
      <w:sz w:val="26"/>
      <w:szCs w:val="26"/>
      <w:lang w:bidi="ar-SA"/>
    </w:rPr>
  </w:style>
  <w:style w:type="character" w:customStyle="1" w:styleId="3180">
    <w:name w:val="Основной текст (3) + Курсив18"/>
    <w:rsid w:val="00140F9A"/>
    <w:rPr>
      <w:rFonts w:ascii="Century Schoolbook" w:hAnsi="Century Schoolbook"/>
      <w:i/>
      <w:iCs/>
      <w:lang w:bidi="ar-SA"/>
    </w:rPr>
  </w:style>
  <w:style w:type="character" w:customStyle="1" w:styleId="210">
    <w:name w:val="Основной текст (2)10"/>
    <w:rsid w:val="00140F9A"/>
    <w:rPr>
      <w:rFonts w:ascii="Century Schoolbook" w:hAnsi="Century Schoolbook" w:cs="Century Schoolbook"/>
      <w:i/>
      <w:iCs/>
      <w:noProof/>
      <w:spacing w:val="0"/>
      <w:sz w:val="20"/>
      <w:szCs w:val="20"/>
      <w:lang w:bidi="ar-SA"/>
    </w:rPr>
  </w:style>
  <w:style w:type="character" w:customStyle="1" w:styleId="250">
    <w:name w:val="Основной текст (2) + Не курсив5"/>
    <w:rsid w:val="00140F9A"/>
    <w:rPr>
      <w:rFonts w:ascii="Century Schoolbook" w:hAnsi="Century Schoolbook" w:cs="Century Schoolbook"/>
      <w:i/>
      <w:iCs/>
      <w:noProof/>
      <w:spacing w:val="0"/>
      <w:sz w:val="20"/>
      <w:szCs w:val="20"/>
      <w:lang w:bidi="ar-SA"/>
    </w:rPr>
  </w:style>
  <w:style w:type="character" w:customStyle="1" w:styleId="3251">
    <w:name w:val="Основной текст (3)25"/>
    <w:rsid w:val="00140F9A"/>
    <w:rPr>
      <w:rFonts w:ascii="Century Schoolbook" w:hAnsi="Century Schoolbook"/>
      <w:b w:val="0"/>
      <w:bCs w:val="0"/>
      <w:i w:val="0"/>
      <w:iCs w:val="0"/>
      <w:sz w:val="26"/>
      <w:szCs w:val="26"/>
      <w:lang w:bidi="ar-SA"/>
    </w:rPr>
  </w:style>
  <w:style w:type="character" w:customStyle="1" w:styleId="3170">
    <w:name w:val="Основной текст (3) + Курсив17"/>
    <w:rsid w:val="00140F9A"/>
    <w:rPr>
      <w:rFonts w:ascii="Century Schoolbook" w:hAnsi="Century Schoolbook"/>
      <w:i/>
      <w:iCs/>
      <w:lang w:bidi="ar-SA"/>
    </w:rPr>
  </w:style>
  <w:style w:type="character" w:customStyle="1" w:styleId="270">
    <w:name w:val="Заголовок №27"/>
    <w:rsid w:val="00140F9A"/>
    <w:rPr>
      <w:rFonts w:ascii="Century Schoolbook" w:hAnsi="Century Schoolbook" w:cs="Century Schoolbook"/>
      <w:b w:val="0"/>
      <w:bCs w:val="0"/>
      <w:spacing w:val="0"/>
      <w:sz w:val="24"/>
      <w:szCs w:val="24"/>
      <w:lang w:bidi="ar-SA"/>
    </w:rPr>
  </w:style>
  <w:style w:type="character" w:customStyle="1" w:styleId="311">
    <w:name w:val="Основной текст (3) + Полужирный11"/>
    <w:rsid w:val="00140F9A"/>
    <w:rPr>
      <w:rFonts w:ascii="Century Schoolbook" w:hAnsi="Century Schoolbook"/>
      <w:b/>
      <w:bCs/>
      <w:lang w:bidi="ar-SA"/>
    </w:rPr>
  </w:style>
  <w:style w:type="character" w:customStyle="1" w:styleId="291">
    <w:name w:val="Основной текст (2)9"/>
    <w:rsid w:val="00140F9A"/>
    <w:rPr>
      <w:rFonts w:ascii="Century Schoolbook" w:hAnsi="Century Schoolbook" w:cs="Century Schoolbook"/>
      <w:i/>
      <w:iCs/>
      <w:noProof/>
      <w:spacing w:val="0"/>
      <w:sz w:val="20"/>
      <w:szCs w:val="20"/>
      <w:lang w:bidi="ar-SA"/>
    </w:rPr>
  </w:style>
  <w:style w:type="character" w:customStyle="1" w:styleId="281">
    <w:name w:val="Основной текст (2)8"/>
    <w:rsid w:val="00140F9A"/>
    <w:rPr>
      <w:rFonts w:ascii="Century Schoolbook" w:hAnsi="Century Schoolbook" w:cs="Century Schoolbook"/>
      <w:i/>
      <w:iCs/>
      <w:noProof/>
      <w:spacing w:val="0"/>
      <w:sz w:val="20"/>
      <w:szCs w:val="20"/>
      <w:lang w:bidi="ar-SA"/>
    </w:rPr>
  </w:style>
  <w:style w:type="character" w:customStyle="1" w:styleId="3241">
    <w:name w:val="Основной текст (3)24"/>
    <w:rsid w:val="00140F9A"/>
    <w:rPr>
      <w:rFonts w:ascii="Century Schoolbook" w:hAnsi="Century Schoolbook"/>
      <w:b w:val="0"/>
      <w:bCs w:val="0"/>
      <w:i w:val="0"/>
      <w:iCs w:val="0"/>
      <w:sz w:val="26"/>
      <w:szCs w:val="26"/>
      <w:lang w:bidi="ar-SA"/>
    </w:rPr>
  </w:style>
  <w:style w:type="character" w:customStyle="1" w:styleId="3160">
    <w:name w:val="Основной текст (3) + Курсив16"/>
    <w:rsid w:val="00140F9A"/>
    <w:rPr>
      <w:rFonts w:ascii="Century Schoolbook" w:hAnsi="Century Schoolbook"/>
      <w:i/>
      <w:iCs/>
      <w:lang w:bidi="ar-SA"/>
    </w:rPr>
  </w:style>
  <w:style w:type="character" w:customStyle="1" w:styleId="240">
    <w:name w:val="Основной текст (2) + Не курсив4"/>
    <w:rsid w:val="00140F9A"/>
    <w:rPr>
      <w:rFonts w:ascii="Century Schoolbook" w:hAnsi="Century Schoolbook" w:cs="Century Schoolbook"/>
      <w:i/>
      <w:iCs/>
      <w:noProof/>
      <w:spacing w:val="0"/>
      <w:sz w:val="20"/>
      <w:szCs w:val="20"/>
      <w:lang w:bidi="ar-SA"/>
    </w:rPr>
  </w:style>
  <w:style w:type="character" w:customStyle="1" w:styleId="3100">
    <w:name w:val="Основной текст (3) + Полужирный10"/>
    <w:rsid w:val="00140F9A"/>
    <w:rPr>
      <w:rFonts w:ascii="Century Schoolbook" w:hAnsi="Century Schoolbook"/>
      <w:b/>
      <w:bCs/>
      <w:lang w:bidi="ar-SA"/>
    </w:rPr>
  </w:style>
  <w:style w:type="character" w:customStyle="1" w:styleId="3231">
    <w:name w:val="Основной текст (3)23"/>
    <w:rsid w:val="00140F9A"/>
    <w:rPr>
      <w:rFonts w:ascii="Century Schoolbook" w:hAnsi="Century Schoolbook"/>
      <w:b w:val="0"/>
      <w:bCs w:val="0"/>
      <w:i w:val="0"/>
      <w:iCs w:val="0"/>
      <w:sz w:val="26"/>
      <w:szCs w:val="26"/>
      <w:lang w:bidi="ar-SA"/>
    </w:rPr>
  </w:style>
  <w:style w:type="character" w:customStyle="1" w:styleId="3150">
    <w:name w:val="Основной текст (3) + Курсив15"/>
    <w:rsid w:val="00140F9A"/>
    <w:rPr>
      <w:rFonts w:ascii="Century Schoolbook" w:hAnsi="Century Schoolbook"/>
      <w:i/>
      <w:iCs/>
      <w:lang w:bidi="ar-SA"/>
    </w:rPr>
  </w:style>
  <w:style w:type="character" w:customStyle="1" w:styleId="271">
    <w:name w:val="Основной текст (2)7"/>
    <w:rsid w:val="00140F9A"/>
    <w:rPr>
      <w:rFonts w:ascii="Century Schoolbook" w:hAnsi="Century Schoolbook" w:cs="Century Schoolbook"/>
      <w:i/>
      <w:iCs/>
      <w:noProof/>
      <w:spacing w:val="0"/>
      <w:sz w:val="20"/>
      <w:szCs w:val="20"/>
      <w:lang w:bidi="ar-SA"/>
    </w:rPr>
  </w:style>
  <w:style w:type="character" w:customStyle="1" w:styleId="261">
    <w:name w:val="Заголовок №26"/>
    <w:rsid w:val="00140F9A"/>
    <w:rPr>
      <w:rFonts w:ascii="Century Schoolbook" w:hAnsi="Century Schoolbook" w:cs="Century Schoolbook"/>
      <w:b w:val="0"/>
      <w:bCs w:val="0"/>
      <w:spacing w:val="0"/>
      <w:sz w:val="24"/>
      <w:szCs w:val="24"/>
      <w:lang w:bidi="ar-SA"/>
    </w:rPr>
  </w:style>
  <w:style w:type="character" w:customStyle="1" w:styleId="390">
    <w:name w:val="Основной текст (3) + Полужирный9"/>
    <w:rsid w:val="00140F9A"/>
    <w:rPr>
      <w:rFonts w:ascii="Century Schoolbook" w:hAnsi="Century Schoolbook"/>
      <w:b/>
      <w:bCs/>
      <w:lang w:bidi="ar-SA"/>
    </w:rPr>
  </w:style>
  <w:style w:type="character" w:customStyle="1" w:styleId="3221">
    <w:name w:val="Основной текст (3)22"/>
    <w:rsid w:val="00140F9A"/>
    <w:rPr>
      <w:rFonts w:ascii="Century Schoolbook" w:hAnsi="Century Schoolbook"/>
      <w:b w:val="0"/>
      <w:bCs w:val="0"/>
      <w:i w:val="0"/>
      <w:iCs w:val="0"/>
      <w:sz w:val="26"/>
      <w:szCs w:val="26"/>
      <w:lang w:bidi="ar-SA"/>
    </w:rPr>
  </w:style>
  <w:style w:type="character" w:customStyle="1" w:styleId="3140">
    <w:name w:val="Основной текст (3) + Курсив14"/>
    <w:rsid w:val="00140F9A"/>
    <w:rPr>
      <w:rFonts w:ascii="Century Schoolbook" w:hAnsi="Century Schoolbook"/>
      <w:i/>
      <w:iCs/>
      <w:lang w:bidi="ar-SA"/>
    </w:rPr>
  </w:style>
  <w:style w:type="character" w:customStyle="1" w:styleId="262">
    <w:name w:val="Основной текст (2)6"/>
    <w:rsid w:val="00140F9A"/>
    <w:rPr>
      <w:rFonts w:ascii="Century Schoolbook" w:hAnsi="Century Schoolbook" w:cs="Century Schoolbook"/>
      <w:i/>
      <w:iCs/>
      <w:noProof/>
      <w:spacing w:val="0"/>
      <w:sz w:val="20"/>
      <w:szCs w:val="20"/>
      <w:lang w:bidi="ar-SA"/>
    </w:rPr>
  </w:style>
  <w:style w:type="character" w:customStyle="1" w:styleId="230">
    <w:name w:val="Основной текст (2) + Не курсив3"/>
    <w:rsid w:val="00140F9A"/>
    <w:rPr>
      <w:rFonts w:ascii="Century Schoolbook" w:hAnsi="Century Schoolbook" w:cs="Century Schoolbook"/>
      <w:i/>
      <w:iCs/>
      <w:noProof/>
      <w:spacing w:val="0"/>
      <w:sz w:val="20"/>
      <w:szCs w:val="20"/>
      <w:lang w:bidi="ar-SA"/>
    </w:rPr>
  </w:style>
  <w:style w:type="character" w:customStyle="1" w:styleId="380">
    <w:name w:val="Основной текст (3) + Полужирный8"/>
    <w:rsid w:val="00140F9A"/>
    <w:rPr>
      <w:rFonts w:ascii="Century Schoolbook" w:hAnsi="Century Schoolbook"/>
      <w:b/>
      <w:bCs/>
      <w:lang w:bidi="ar-SA"/>
    </w:rPr>
  </w:style>
  <w:style w:type="character" w:customStyle="1" w:styleId="3130">
    <w:name w:val="Основной текст (3) + Курсив13"/>
    <w:rsid w:val="00140F9A"/>
    <w:rPr>
      <w:rFonts w:ascii="Century Schoolbook" w:hAnsi="Century Schoolbook"/>
      <w:i/>
      <w:iCs/>
      <w:lang w:bidi="ar-SA"/>
    </w:rPr>
  </w:style>
  <w:style w:type="character" w:customStyle="1" w:styleId="3211">
    <w:name w:val="Основной текст (3)21"/>
    <w:rsid w:val="00140F9A"/>
    <w:rPr>
      <w:rFonts w:ascii="Century Schoolbook" w:hAnsi="Century Schoolbook"/>
      <w:b w:val="0"/>
      <w:bCs w:val="0"/>
      <w:i w:val="0"/>
      <w:iCs w:val="0"/>
      <w:sz w:val="26"/>
      <w:szCs w:val="26"/>
      <w:lang w:bidi="ar-SA"/>
    </w:rPr>
  </w:style>
  <w:style w:type="character" w:customStyle="1" w:styleId="251">
    <w:name w:val="Основной текст (2)5"/>
    <w:rsid w:val="00140F9A"/>
    <w:rPr>
      <w:rFonts w:ascii="Century Schoolbook" w:hAnsi="Century Schoolbook" w:cs="Century Schoolbook"/>
      <w:i/>
      <w:iCs/>
      <w:noProof/>
      <w:spacing w:val="0"/>
      <w:sz w:val="20"/>
      <w:szCs w:val="20"/>
      <w:lang w:bidi="ar-SA"/>
    </w:rPr>
  </w:style>
  <w:style w:type="character" w:customStyle="1" w:styleId="55">
    <w:name w:val="Основной текст (5)5"/>
    <w:rsid w:val="00140F9A"/>
    <w:rPr>
      <w:rFonts w:ascii="Century Schoolbook" w:hAnsi="Century Schoolbook" w:cs="Century Schoolbook"/>
      <w:b/>
      <w:bCs/>
      <w:spacing w:val="0"/>
      <w:sz w:val="21"/>
      <w:szCs w:val="21"/>
      <w:lang w:bidi="ar-SA"/>
    </w:rPr>
  </w:style>
  <w:style w:type="character" w:customStyle="1" w:styleId="3201">
    <w:name w:val="Основной текст (3)20"/>
    <w:rsid w:val="00140F9A"/>
    <w:rPr>
      <w:rFonts w:ascii="Century Schoolbook" w:hAnsi="Century Schoolbook"/>
      <w:b w:val="0"/>
      <w:bCs w:val="0"/>
      <w:i w:val="0"/>
      <w:iCs w:val="0"/>
      <w:sz w:val="26"/>
      <w:szCs w:val="26"/>
      <w:lang w:bidi="ar-SA"/>
    </w:rPr>
  </w:style>
  <w:style w:type="character" w:customStyle="1" w:styleId="3120">
    <w:name w:val="Основной текст (3) + Курсив12"/>
    <w:rsid w:val="00140F9A"/>
    <w:rPr>
      <w:rFonts w:ascii="Century Schoolbook" w:hAnsi="Century Schoolbook"/>
      <w:i/>
      <w:iCs/>
      <w:lang w:bidi="ar-SA"/>
    </w:rPr>
  </w:style>
  <w:style w:type="character" w:customStyle="1" w:styleId="241">
    <w:name w:val="Основной текст (2)4"/>
    <w:rsid w:val="00140F9A"/>
    <w:rPr>
      <w:rFonts w:ascii="Century Schoolbook" w:hAnsi="Century Schoolbook" w:cs="Century Schoolbook"/>
      <w:i/>
      <w:iCs/>
      <w:noProof/>
      <w:spacing w:val="0"/>
      <w:sz w:val="20"/>
      <w:szCs w:val="20"/>
      <w:lang w:bidi="ar-SA"/>
    </w:rPr>
  </w:style>
  <w:style w:type="paragraph" w:customStyle="1" w:styleId="216">
    <w:name w:val="Основной текст (2)1"/>
    <w:basedOn w:val="a"/>
    <w:rsid w:val="00140F9A"/>
    <w:pPr>
      <w:shd w:val="clear" w:color="auto" w:fill="FFFFFF"/>
      <w:suppressAutoHyphens w:val="0"/>
      <w:spacing w:before="300" w:after="180" w:line="240" w:lineRule="atLeast"/>
    </w:pPr>
    <w:rPr>
      <w:rFonts w:ascii="Century Schoolbook" w:eastAsia="Microsoft Sans Serif" w:hAnsi="Century Schoolbook" w:cs="Century Schoolbook"/>
      <w:i/>
      <w:iCs/>
      <w:color w:val="auto"/>
      <w:kern w:val="0"/>
      <w:sz w:val="20"/>
      <w:szCs w:val="20"/>
      <w:lang w:eastAsia="ru-RU"/>
    </w:rPr>
  </w:style>
  <w:style w:type="paragraph" w:customStyle="1" w:styleId="217">
    <w:name w:val="Заголовок №21"/>
    <w:basedOn w:val="a"/>
    <w:rsid w:val="00140F9A"/>
    <w:pPr>
      <w:shd w:val="clear" w:color="auto" w:fill="FFFFFF"/>
      <w:suppressAutoHyphens w:val="0"/>
      <w:spacing w:before="180" w:after="60" w:line="283" w:lineRule="exact"/>
      <w:jc w:val="center"/>
      <w:outlineLvl w:val="1"/>
    </w:pPr>
    <w:rPr>
      <w:rFonts w:ascii="Century Schoolbook" w:eastAsia="Microsoft Sans Serif" w:hAnsi="Century Schoolbook" w:cs="Century Schoolbook"/>
      <w:b/>
      <w:bCs/>
      <w:color w:val="auto"/>
      <w:kern w:val="0"/>
      <w:sz w:val="24"/>
      <w:szCs w:val="24"/>
      <w:lang w:eastAsia="ru-RU"/>
    </w:rPr>
  </w:style>
  <w:style w:type="paragraph" w:customStyle="1" w:styleId="510">
    <w:name w:val="Основной текст (5)1"/>
    <w:basedOn w:val="a"/>
    <w:rsid w:val="00140F9A"/>
    <w:pPr>
      <w:shd w:val="clear" w:color="auto" w:fill="FFFFFF"/>
      <w:suppressAutoHyphens w:val="0"/>
      <w:spacing w:before="180" w:after="180" w:line="240" w:lineRule="atLeast"/>
    </w:pPr>
    <w:rPr>
      <w:rFonts w:ascii="Century Schoolbook" w:eastAsia="Microsoft Sans Serif" w:hAnsi="Century Schoolbook" w:cs="Century Schoolbook"/>
      <w:b/>
      <w:bCs/>
      <w:color w:val="auto"/>
      <w:kern w:val="0"/>
      <w:sz w:val="21"/>
      <w:szCs w:val="21"/>
      <w:lang w:eastAsia="ru-RU"/>
    </w:rPr>
  </w:style>
  <w:style w:type="character" w:customStyle="1" w:styleId="1b">
    <w:name w:val="Заголовок №1"/>
    <w:rsid w:val="00140F9A"/>
    <w:rPr>
      <w:rFonts w:ascii="Century Schoolbook" w:hAnsi="Century Schoolbook"/>
      <w:b/>
      <w:bCs/>
      <w:sz w:val="26"/>
      <w:szCs w:val="26"/>
      <w:u w:val="single"/>
      <w:lang w:bidi="ar-SA"/>
    </w:rPr>
  </w:style>
  <w:style w:type="character" w:customStyle="1" w:styleId="dash041e0431044b0447043d044b0439char1">
    <w:name w:val="dash041e_0431_044b_0447_043d_044b_0439__char1"/>
    <w:rsid w:val="00140F9A"/>
    <w:rPr>
      <w:rFonts w:ascii="Times New Roman" w:hAnsi="Times New Roman" w:cs="Times New Roman"/>
      <w:sz w:val="24"/>
      <w:szCs w:val="24"/>
      <w:u w:val="none"/>
      <w:effect w:val="none"/>
    </w:rPr>
  </w:style>
  <w:style w:type="paragraph" w:customStyle="1" w:styleId="NoSpacing2">
    <w:name w:val="No Spacing2"/>
    <w:rsid w:val="00140F9A"/>
    <w:rPr>
      <w:rFonts w:ascii="Calibri" w:eastAsia="Times New Roman" w:hAnsi="Calibri" w:cs="Calibri"/>
      <w:sz w:val="22"/>
      <w:szCs w:val="22"/>
    </w:rPr>
  </w:style>
  <w:style w:type="paragraph" w:customStyle="1" w:styleId="dash041e0431044b0447043d044b0439">
    <w:name w:val="dash041e_0431_044b_0447_043d_044b_0439"/>
    <w:basedOn w:val="a"/>
    <w:rsid w:val="00140F9A"/>
    <w:pPr>
      <w:suppressAutoHyphens w:val="0"/>
      <w:spacing w:after="0" w:line="240" w:lineRule="auto"/>
    </w:pPr>
    <w:rPr>
      <w:rFonts w:eastAsia="Times New Roman"/>
      <w:color w:val="auto"/>
      <w:kern w:val="0"/>
      <w:sz w:val="24"/>
      <w:szCs w:val="24"/>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140F9A"/>
    <w:rPr>
      <w:rFonts w:ascii="Times New Roman" w:hAnsi="Times New Roman" w:cs="Times New Roman"/>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rsid w:val="00140F9A"/>
    <w:pPr>
      <w:suppressAutoHyphens w:val="0"/>
      <w:spacing w:after="120" w:line="480" w:lineRule="atLeast"/>
      <w:ind w:left="280"/>
    </w:pPr>
    <w:rPr>
      <w:rFonts w:eastAsia="Times New Roman"/>
      <w:color w:val="auto"/>
      <w:kern w:val="0"/>
      <w:sz w:val="24"/>
      <w:szCs w:val="24"/>
      <w:lang w:eastAsia="ru-RU"/>
    </w:rPr>
  </w:style>
  <w:style w:type="character" w:customStyle="1" w:styleId="2TimesNewRoman">
    <w:name w:val="Заголовок №2 + Times New Roman"/>
    <w:aliases w:val="10 pt"/>
    <w:rsid w:val="00140F9A"/>
    <w:rPr>
      <w:rFonts w:ascii="Times New Roman" w:hAnsi="Times New Roman" w:cs="Times New Roman"/>
      <w:b/>
      <w:bCs/>
      <w:spacing w:val="0"/>
      <w:sz w:val="20"/>
      <w:szCs w:val="20"/>
    </w:rPr>
  </w:style>
  <w:style w:type="character" w:customStyle="1" w:styleId="BodyTextChar">
    <w:name w:val="Body Text Char"/>
    <w:aliases w:val="Знак Знак Char"/>
    <w:locked/>
    <w:rsid w:val="00140F9A"/>
    <w:rPr>
      <w:rFonts w:ascii="Times New Roman" w:hAnsi="Times New Roman"/>
      <w:sz w:val="20"/>
      <w:shd w:val="clear" w:color="auto" w:fill="FFFFFF"/>
    </w:rPr>
  </w:style>
  <w:style w:type="paragraph" w:customStyle="1" w:styleId="1c">
    <w:name w:val="Сноска1"/>
    <w:basedOn w:val="a"/>
    <w:rsid w:val="00140F9A"/>
    <w:pPr>
      <w:shd w:val="clear" w:color="auto" w:fill="FFFFFF"/>
      <w:suppressAutoHyphens w:val="0"/>
      <w:spacing w:after="0" w:line="154" w:lineRule="exact"/>
      <w:ind w:firstLine="280"/>
      <w:jc w:val="both"/>
    </w:pPr>
    <w:rPr>
      <w:rFonts w:ascii="Times New Roman" w:eastAsia="Times New Roman" w:hAnsi="Times New Roman" w:cs="Times New Roman"/>
      <w:color w:val="auto"/>
      <w:kern w:val="0"/>
      <w:sz w:val="16"/>
      <w:szCs w:val="16"/>
    </w:rPr>
  </w:style>
  <w:style w:type="character" w:customStyle="1" w:styleId="afff5">
    <w:name w:val="Основной текст + Курсив"/>
    <w:aliases w:val="Интервал 1 pt"/>
    <w:rsid w:val="00140F9A"/>
    <w:rPr>
      <w:rFonts w:ascii="Times New Roman" w:hAnsi="Times New Roman" w:cs="Times New Roman"/>
      <w:i/>
      <w:iCs/>
      <w:spacing w:val="20"/>
      <w:sz w:val="20"/>
      <w:szCs w:val="20"/>
      <w:shd w:val="clear" w:color="auto" w:fill="FFFFFF"/>
    </w:rPr>
  </w:style>
  <w:style w:type="character" w:customStyle="1" w:styleId="1pt">
    <w:name w:val="Основной текст + Интервал 1 pt"/>
    <w:rsid w:val="00140F9A"/>
    <w:rPr>
      <w:rFonts w:ascii="Times New Roman" w:hAnsi="Times New Roman" w:cs="Times New Roman"/>
      <w:spacing w:val="20"/>
      <w:sz w:val="20"/>
      <w:szCs w:val="20"/>
      <w:shd w:val="clear" w:color="auto" w:fill="FFFFFF"/>
    </w:rPr>
  </w:style>
  <w:style w:type="character" w:customStyle="1" w:styleId="afff6">
    <w:name w:val="Колонтитул_"/>
    <w:link w:val="afff7"/>
    <w:locked/>
    <w:rsid w:val="00140F9A"/>
    <w:rPr>
      <w:shd w:val="clear" w:color="auto" w:fill="FFFFFF"/>
    </w:rPr>
  </w:style>
  <w:style w:type="paragraph" w:customStyle="1" w:styleId="afff7">
    <w:name w:val="Колонтитул"/>
    <w:basedOn w:val="a"/>
    <w:link w:val="afff6"/>
    <w:rsid w:val="00140F9A"/>
    <w:pPr>
      <w:shd w:val="clear" w:color="auto" w:fill="FFFFFF"/>
      <w:suppressAutoHyphens w:val="0"/>
      <w:spacing w:after="0" w:line="240" w:lineRule="auto"/>
    </w:pPr>
    <w:rPr>
      <w:rFonts w:ascii="Times New Roman" w:eastAsia="MS Mincho" w:hAnsi="Times New Roman" w:cs="Times New Roman"/>
      <w:color w:val="auto"/>
      <w:kern w:val="0"/>
      <w:sz w:val="20"/>
      <w:szCs w:val="20"/>
      <w:shd w:val="clear" w:color="auto" w:fill="FFFFFF"/>
    </w:rPr>
  </w:style>
  <w:style w:type="character" w:customStyle="1" w:styleId="91">
    <w:name w:val="Основной текст + 9"/>
    <w:aliases w:val="5 pt2,Интервал 0 pt"/>
    <w:rsid w:val="00140F9A"/>
    <w:rPr>
      <w:rFonts w:ascii="Times New Roman" w:hAnsi="Times New Roman" w:cs="Times New Roman"/>
      <w:spacing w:val="10"/>
      <w:sz w:val="19"/>
      <w:szCs w:val="19"/>
      <w:shd w:val="clear" w:color="auto" w:fill="FFFFFF"/>
    </w:rPr>
  </w:style>
  <w:style w:type="character" w:customStyle="1" w:styleId="1d">
    <w:name w:val="Основной текст + Курсив1"/>
    <w:aliases w:val="Интервал 1 pt1"/>
    <w:rsid w:val="00140F9A"/>
    <w:rPr>
      <w:rFonts w:ascii="Times New Roman" w:hAnsi="Times New Roman" w:cs="Times New Roman"/>
      <w:i/>
      <w:iCs/>
      <w:noProof/>
      <w:spacing w:val="20"/>
      <w:sz w:val="20"/>
      <w:szCs w:val="20"/>
      <w:shd w:val="clear" w:color="auto" w:fill="FFFFFF"/>
    </w:rPr>
  </w:style>
  <w:style w:type="character" w:customStyle="1" w:styleId="3pt">
    <w:name w:val="Основной текст + Интервал 3 pt"/>
    <w:rsid w:val="00140F9A"/>
    <w:rPr>
      <w:rFonts w:ascii="Times New Roman" w:hAnsi="Times New Roman" w:cs="Times New Roman"/>
      <w:spacing w:val="70"/>
      <w:sz w:val="20"/>
      <w:szCs w:val="20"/>
      <w:shd w:val="clear" w:color="auto" w:fill="FFFFFF"/>
    </w:rPr>
  </w:style>
  <w:style w:type="character" w:customStyle="1" w:styleId="FooterChar">
    <w:name w:val="Footer Char"/>
    <w:locked/>
    <w:rsid w:val="00140F9A"/>
    <w:rPr>
      <w:rFonts w:ascii="Arial Unicode MS" w:eastAsia="Arial Unicode MS" w:hAnsi="Arial Unicode MS" w:cs="Arial Unicode MS"/>
      <w:color w:val="000000"/>
      <w:sz w:val="24"/>
      <w:szCs w:val="24"/>
      <w:lang w:eastAsia="ru-RU"/>
    </w:rPr>
  </w:style>
  <w:style w:type="paragraph" w:styleId="afff8">
    <w:name w:val="Balloon Text"/>
    <w:basedOn w:val="a"/>
    <w:link w:val="afff9"/>
    <w:uiPriority w:val="99"/>
    <w:rsid w:val="00140F9A"/>
    <w:pPr>
      <w:suppressAutoHyphens w:val="0"/>
      <w:spacing w:after="0" w:line="240" w:lineRule="auto"/>
    </w:pPr>
    <w:rPr>
      <w:rFonts w:ascii="Tahoma" w:hAnsi="Tahoma" w:cs="Times New Roman"/>
      <w:color w:val="000000"/>
      <w:kern w:val="0"/>
      <w:sz w:val="16"/>
      <w:szCs w:val="16"/>
    </w:rPr>
  </w:style>
  <w:style w:type="character" w:customStyle="1" w:styleId="afff9">
    <w:name w:val="Текст выноски Знак"/>
    <w:link w:val="afff8"/>
    <w:uiPriority w:val="99"/>
    <w:rsid w:val="00140F9A"/>
    <w:rPr>
      <w:rFonts w:ascii="Tahoma" w:eastAsia="Arial Unicode MS" w:hAnsi="Tahoma" w:cs="Tahoma"/>
      <w:color w:val="000000"/>
      <w:sz w:val="16"/>
      <w:szCs w:val="16"/>
    </w:rPr>
  </w:style>
  <w:style w:type="paragraph" w:customStyle="1" w:styleId="Oaeno">
    <w:name w:val="Oaeno"/>
    <w:basedOn w:val="a"/>
    <w:rsid w:val="00140F9A"/>
    <w:pPr>
      <w:widowControl w:val="0"/>
      <w:suppressAutoHyphens w:val="0"/>
      <w:overflowPunct w:val="0"/>
      <w:autoSpaceDE w:val="0"/>
      <w:autoSpaceDN w:val="0"/>
      <w:adjustRightInd w:val="0"/>
      <w:spacing w:after="0" w:line="240" w:lineRule="auto"/>
      <w:textAlignment w:val="baseline"/>
    </w:pPr>
    <w:rPr>
      <w:rFonts w:ascii="Courier New" w:eastAsia="Times New Roman" w:hAnsi="Courier New" w:cs="Times New Roman"/>
      <w:color w:val="auto"/>
      <w:kern w:val="0"/>
      <w:sz w:val="20"/>
      <w:szCs w:val="20"/>
      <w:lang w:eastAsia="ru-RU"/>
    </w:rPr>
  </w:style>
  <w:style w:type="character" w:customStyle="1" w:styleId="EndnoteTextChar">
    <w:name w:val="Endnote Text Char"/>
    <w:locked/>
    <w:rsid w:val="00140F9A"/>
    <w:rPr>
      <w:rFonts w:ascii="Times New Roman" w:hAnsi="Times New Roman" w:cs="Times New Roman"/>
      <w:sz w:val="20"/>
      <w:szCs w:val="20"/>
      <w:lang w:eastAsia="ru-RU"/>
    </w:rPr>
  </w:style>
  <w:style w:type="paragraph" w:customStyle="1" w:styleId="afffa">
    <w:name w:val="А ОСН ТЕКСТ"/>
    <w:basedOn w:val="a"/>
    <w:link w:val="afffb"/>
    <w:rsid w:val="00140F9A"/>
    <w:pPr>
      <w:suppressAutoHyphens w:val="0"/>
      <w:spacing w:after="0" w:line="360" w:lineRule="auto"/>
      <w:ind w:firstLine="454"/>
      <w:jc w:val="both"/>
    </w:pPr>
    <w:rPr>
      <w:rFonts w:ascii="Times New Roman" w:hAnsi="Times New Roman" w:cs="Times New Roman"/>
      <w:color w:val="000000"/>
      <w:kern w:val="0"/>
      <w:sz w:val="28"/>
      <w:szCs w:val="28"/>
    </w:rPr>
  </w:style>
  <w:style w:type="character" w:customStyle="1" w:styleId="afffb">
    <w:name w:val="А ОСН ТЕКСТ Знак"/>
    <w:link w:val="afffa"/>
    <w:rsid w:val="00140F9A"/>
    <w:rPr>
      <w:rFonts w:eastAsia="Arial Unicode MS"/>
      <w:color w:val="000000"/>
      <w:sz w:val="28"/>
      <w:szCs w:val="28"/>
    </w:rPr>
  </w:style>
  <w:style w:type="character" w:customStyle="1" w:styleId="95">
    <w:name w:val="Основной текст (9)5"/>
    <w:rsid w:val="00140F9A"/>
    <w:rPr>
      <w:rFonts w:ascii="Times New Roman" w:hAnsi="Times New Roman" w:cs="Times New Roman"/>
      <w:b/>
      <w:bCs/>
      <w:spacing w:val="0"/>
      <w:sz w:val="18"/>
      <w:szCs w:val="18"/>
      <w:lang w:bidi="ar-SA"/>
    </w:rPr>
  </w:style>
  <w:style w:type="paragraph" w:customStyle="1" w:styleId="910">
    <w:name w:val="Основной текст (9)1"/>
    <w:basedOn w:val="a"/>
    <w:rsid w:val="00140F9A"/>
    <w:pPr>
      <w:shd w:val="clear" w:color="auto" w:fill="FFFFFF"/>
      <w:suppressAutoHyphens w:val="0"/>
      <w:spacing w:before="180" w:after="0" w:line="178" w:lineRule="exact"/>
      <w:jc w:val="right"/>
    </w:pPr>
    <w:rPr>
      <w:rFonts w:ascii="Times New Roman" w:hAnsi="Times New Roman" w:cs="Times New Roman"/>
      <w:color w:val="auto"/>
      <w:kern w:val="0"/>
      <w:sz w:val="18"/>
      <w:szCs w:val="18"/>
      <w:lang w:eastAsia="ru-RU"/>
    </w:rPr>
  </w:style>
  <w:style w:type="paragraph" w:customStyle="1" w:styleId="afffc">
    <w:name w:val="Таблица"/>
    <w:basedOn w:val="ad"/>
    <w:rsid w:val="00140F9A"/>
    <w:pPr>
      <w:tabs>
        <w:tab w:val="left" w:pos="4500"/>
        <w:tab w:val="left" w:pos="9180"/>
        <w:tab w:val="left" w:pos="9360"/>
      </w:tabs>
      <w:spacing w:line="194" w:lineRule="atLeast"/>
      <w:ind w:firstLine="0"/>
      <w:jc w:val="left"/>
    </w:pPr>
    <w:rPr>
      <w:sz w:val="19"/>
      <w:szCs w:val="19"/>
    </w:rPr>
  </w:style>
  <w:style w:type="paragraph" w:styleId="afffd">
    <w:name w:val="Message Header"/>
    <w:basedOn w:val="afffc"/>
    <w:link w:val="afffe"/>
    <w:rsid w:val="00140F9A"/>
    <w:pPr>
      <w:jc w:val="center"/>
    </w:pPr>
    <w:rPr>
      <w:b/>
      <w:bCs/>
    </w:rPr>
  </w:style>
  <w:style w:type="character" w:customStyle="1" w:styleId="afffe">
    <w:name w:val="Шапка Знак"/>
    <w:link w:val="afffd"/>
    <w:rsid w:val="00140F9A"/>
    <w:rPr>
      <w:rFonts w:ascii="NewtonCSanPin" w:eastAsia="Times New Roman" w:hAnsi="NewtonCSanPin" w:cs="NewtonCSanPin"/>
      <w:b/>
      <w:bCs/>
      <w:color w:val="000000"/>
      <w:sz w:val="19"/>
      <w:szCs w:val="19"/>
    </w:rPr>
  </w:style>
  <w:style w:type="paragraph" w:customStyle="1" w:styleId="affff">
    <w:name w:val="Название таблицы"/>
    <w:basedOn w:val="ad"/>
    <w:rsid w:val="00140F9A"/>
    <w:pPr>
      <w:spacing w:before="113"/>
      <w:ind w:firstLine="0"/>
      <w:jc w:val="center"/>
    </w:pPr>
    <w:rPr>
      <w:b/>
      <w:bCs/>
    </w:rPr>
  </w:style>
  <w:style w:type="paragraph" w:customStyle="1" w:styleId="NoParagraphStyle">
    <w:name w:val="[No Paragraph Style]"/>
    <w:rsid w:val="00140F9A"/>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111">
    <w:name w:val="Знак1 Знак Знак Знак1"/>
    <w:basedOn w:val="a"/>
    <w:uiPriority w:val="99"/>
    <w:rsid w:val="00140F9A"/>
    <w:pPr>
      <w:suppressAutoHyphens w:val="0"/>
      <w:spacing w:after="160" w:line="240" w:lineRule="exact"/>
    </w:pPr>
    <w:rPr>
      <w:rFonts w:ascii="Verdana" w:eastAsia="Times New Roman" w:hAnsi="Verdana" w:cs="Verdana"/>
      <w:color w:val="auto"/>
      <w:kern w:val="0"/>
      <w:sz w:val="24"/>
      <w:szCs w:val="24"/>
      <w:lang w:val="en-US"/>
    </w:rPr>
  </w:style>
  <w:style w:type="paragraph" w:customStyle="1" w:styleId="ConsPlusNormal">
    <w:name w:val="ConsPlusNormal"/>
    <w:rsid w:val="00140F9A"/>
    <w:pPr>
      <w:autoSpaceDE w:val="0"/>
      <w:autoSpaceDN w:val="0"/>
      <w:adjustRightInd w:val="0"/>
    </w:pPr>
    <w:rPr>
      <w:rFonts w:ascii="Arial" w:eastAsia="Times New Roman" w:hAnsi="Arial" w:cs="Arial"/>
    </w:rPr>
  </w:style>
  <w:style w:type="paragraph" w:customStyle="1" w:styleId="affff0">
    <w:name w:val="Буллит Курсив"/>
    <w:basedOn w:val="af"/>
    <w:link w:val="affff1"/>
    <w:uiPriority w:val="99"/>
    <w:rsid w:val="00140F9A"/>
    <w:rPr>
      <w:i/>
      <w:iCs/>
    </w:rPr>
  </w:style>
  <w:style w:type="character" w:customStyle="1" w:styleId="c2">
    <w:name w:val="c2"/>
    <w:rsid w:val="00140F9A"/>
  </w:style>
  <w:style w:type="paragraph" w:customStyle="1" w:styleId="c9">
    <w:name w:val="c9"/>
    <w:basedOn w:val="a"/>
    <w:rsid w:val="00140F9A"/>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1e">
    <w:name w:val="Знак Знак Знак1"/>
    <w:semiHidden/>
    <w:rsid w:val="00140F9A"/>
    <w:rPr>
      <w:lang w:val="ru-RU" w:eastAsia="ru-RU" w:bidi="ar-SA"/>
    </w:rPr>
  </w:style>
  <w:style w:type="character" w:customStyle="1" w:styleId="s1">
    <w:name w:val="s1"/>
    <w:rsid w:val="00140F9A"/>
  </w:style>
  <w:style w:type="paragraph" w:customStyle="1" w:styleId="p3">
    <w:name w:val="p3"/>
    <w:basedOn w:val="a"/>
    <w:rsid w:val="00140F9A"/>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2">
    <w:name w:val="s2"/>
    <w:rsid w:val="00140F9A"/>
  </w:style>
  <w:style w:type="character" w:customStyle="1" w:styleId="s3">
    <w:name w:val="s3"/>
    <w:rsid w:val="00140F9A"/>
  </w:style>
  <w:style w:type="paragraph" w:customStyle="1" w:styleId="Iniiaiieoaeno2">
    <w:name w:val="Iniiaiie oaeno 2"/>
    <w:basedOn w:val="a"/>
    <w:rsid w:val="00140F9A"/>
    <w:pPr>
      <w:widowControl w:val="0"/>
      <w:suppressAutoHyphens w:val="0"/>
      <w:overflowPunct w:val="0"/>
      <w:autoSpaceDE w:val="0"/>
      <w:spacing w:before="120" w:after="0" w:line="360" w:lineRule="auto"/>
      <w:ind w:firstLine="720"/>
      <w:jc w:val="both"/>
      <w:textAlignment w:val="baseline"/>
    </w:pPr>
    <w:rPr>
      <w:rFonts w:ascii="Times New Roman" w:eastAsia="Times New Roman" w:hAnsi="Times New Roman" w:cs="Times New Roman"/>
      <w:color w:val="auto"/>
      <w:kern w:val="0"/>
      <w:sz w:val="28"/>
      <w:szCs w:val="20"/>
      <w:lang w:eastAsia="ar-SA"/>
    </w:rPr>
  </w:style>
  <w:style w:type="character" w:styleId="HTML">
    <w:name w:val="HTML Sample"/>
    <w:rsid w:val="00140F9A"/>
    <w:rPr>
      <w:rFonts w:ascii="Courier New" w:hAnsi="Courier New" w:cs="Courier New"/>
    </w:rPr>
  </w:style>
  <w:style w:type="character" w:customStyle="1" w:styleId="3271">
    <w:name w:val="Основной текст (3) + Не полужирный27"/>
    <w:rsid w:val="00140F9A"/>
    <w:rPr>
      <w:rFonts w:ascii="Times New Roman" w:hAnsi="Times New Roman" w:cs="Times New Roman"/>
      <w:b/>
      <w:bCs/>
      <w:spacing w:val="0"/>
      <w:sz w:val="21"/>
      <w:szCs w:val="21"/>
      <w:shd w:val="clear" w:color="auto" w:fill="FFFFFF"/>
    </w:rPr>
  </w:style>
  <w:style w:type="paragraph" w:styleId="2f1">
    <w:name w:val="List 2"/>
    <w:basedOn w:val="a"/>
    <w:rsid w:val="00140F9A"/>
    <w:pPr>
      <w:suppressAutoHyphens w:val="0"/>
      <w:spacing w:after="0" w:line="240" w:lineRule="auto"/>
      <w:ind w:left="566" w:hanging="283"/>
    </w:pPr>
    <w:rPr>
      <w:rFonts w:ascii="Times New Roman" w:eastAsia="Times New Roman" w:hAnsi="Times New Roman" w:cs="Times New Roman"/>
      <w:color w:val="auto"/>
      <w:kern w:val="0"/>
      <w:sz w:val="24"/>
      <w:szCs w:val="24"/>
      <w:lang w:eastAsia="ru-RU"/>
    </w:rPr>
  </w:style>
  <w:style w:type="paragraph" w:customStyle="1" w:styleId="BodyText23">
    <w:name w:val="Body Text 23"/>
    <w:basedOn w:val="a"/>
    <w:rsid w:val="00140F9A"/>
    <w:pPr>
      <w:suppressAutoHyphens w:val="0"/>
      <w:overflowPunct w:val="0"/>
      <w:autoSpaceDE w:val="0"/>
      <w:autoSpaceDN w:val="0"/>
      <w:adjustRightInd w:val="0"/>
      <w:spacing w:after="0" w:line="240" w:lineRule="auto"/>
      <w:ind w:firstLine="567"/>
      <w:jc w:val="both"/>
      <w:textAlignment w:val="baseline"/>
    </w:pPr>
    <w:rPr>
      <w:rFonts w:ascii="BookmanC" w:eastAsia="Times New Roman" w:hAnsi="BookmanC" w:cs="Times New Roman"/>
      <w:color w:val="auto"/>
      <w:kern w:val="0"/>
      <w:sz w:val="24"/>
      <w:szCs w:val="20"/>
      <w:lang w:eastAsia="ru-RU"/>
    </w:rPr>
  </w:style>
  <w:style w:type="paragraph" w:customStyle="1" w:styleId="BodyTextIndent22">
    <w:name w:val="Body Text Indent 22"/>
    <w:basedOn w:val="a"/>
    <w:rsid w:val="00140F9A"/>
    <w:pPr>
      <w:tabs>
        <w:tab w:val="left" w:pos="11340"/>
      </w:tabs>
      <w:suppressAutoHyphens w:val="0"/>
      <w:overflowPunct w:val="0"/>
      <w:autoSpaceDE w:val="0"/>
      <w:autoSpaceDN w:val="0"/>
      <w:adjustRightInd w:val="0"/>
      <w:spacing w:after="0" w:line="240" w:lineRule="auto"/>
      <w:ind w:firstLine="567"/>
      <w:jc w:val="both"/>
      <w:textAlignment w:val="baseline"/>
    </w:pPr>
    <w:rPr>
      <w:rFonts w:ascii="BookmanC" w:eastAsia="Times New Roman" w:hAnsi="BookmanC" w:cs="Times New Roman"/>
      <w:color w:val="auto"/>
      <w:kern w:val="0"/>
      <w:szCs w:val="20"/>
      <w:lang w:eastAsia="ru-RU"/>
    </w:rPr>
  </w:style>
  <w:style w:type="paragraph" w:customStyle="1" w:styleId="BlockText2">
    <w:name w:val="Block Text2"/>
    <w:basedOn w:val="a"/>
    <w:rsid w:val="00140F9A"/>
    <w:pPr>
      <w:suppressAutoHyphens w:val="0"/>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color w:val="auto"/>
      <w:kern w:val="0"/>
      <w:sz w:val="28"/>
      <w:szCs w:val="20"/>
      <w:lang w:eastAsia="ru-RU"/>
    </w:rPr>
  </w:style>
  <w:style w:type="paragraph" w:styleId="HTML0">
    <w:name w:val="HTML Preformatted"/>
    <w:aliases w:val="Стандартный HTML Знак1,Стандартный HTML Знак Знак, Знак2 Знак Знак, Знак2 Знак1, Знак2 Знак, Знак2,Знак2 Знак Знак,Знак2 Знак1,Знак2 Знак,Знак2"/>
    <w:basedOn w:val="a"/>
    <w:link w:val="HTML2"/>
    <w:rsid w:val="00140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color w:val="auto"/>
      <w:kern w:val="0"/>
      <w:sz w:val="24"/>
      <w:szCs w:val="24"/>
    </w:rPr>
  </w:style>
  <w:style w:type="character" w:customStyle="1" w:styleId="HTML1">
    <w:name w:val="Стандартный HTML Знак"/>
    <w:rsid w:val="00140F9A"/>
    <w:rPr>
      <w:rFonts w:ascii="Courier New" w:eastAsia="Arial Unicode MS" w:hAnsi="Courier New" w:cs="Courier New"/>
      <w:color w:val="00000A"/>
      <w:kern w:val="1"/>
      <w:lang w:eastAsia="en-US"/>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Знак2 Знак Знак Знак,Знак2 Знак1 Знак,Знак2 Знак Знак1,Знак2 Знак2"/>
    <w:link w:val="HTML0"/>
    <w:rsid w:val="00140F9A"/>
    <w:rPr>
      <w:rFonts w:ascii="Courier New" w:eastAsia="Times New Roman" w:hAnsi="Courier New" w:cs="Courier New"/>
      <w:sz w:val="24"/>
      <w:szCs w:val="24"/>
    </w:rPr>
  </w:style>
  <w:style w:type="character" w:styleId="affff2">
    <w:name w:val="FollowedHyperlink"/>
    <w:uiPriority w:val="99"/>
    <w:rsid w:val="00140F9A"/>
    <w:rPr>
      <w:color w:val="800080"/>
      <w:u w:val="single"/>
    </w:rPr>
  </w:style>
  <w:style w:type="character" w:customStyle="1" w:styleId="editsection">
    <w:name w:val="editsection"/>
    <w:rsid w:val="00140F9A"/>
  </w:style>
  <w:style w:type="character" w:customStyle="1" w:styleId="mw-headline">
    <w:name w:val="mw-headline"/>
    <w:rsid w:val="00140F9A"/>
  </w:style>
  <w:style w:type="paragraph" w:customStyle="1" w:styleId="PlainText2">
    <w:name w:val="Plain Text2"/>
    <w:basedOn w:val="a"/>
    <w:rsid w:val="00140F9A"/>
    <w:pPr>
      <w:widowControl w:val="0"/>
      <w:suppressAutoHyphens w:val="0"/>
      <w:overflowPunct w:val="0"/>
      <w:autoSpaceDE w:val="0"/>
      <w:autoSpaceDN w:val="0"/>
      <w:adjustRightInd w:val="0"/>
      <w:spacing w:after="0" w:line="240" w:lineRule="auto"/>
      <w:textAlignment w:val="baseline"/>
    </w:pPr>
    <w:rPr>
      <w:rFonts w:ascii="Courier New" w:eastAsia="Times New Roman" w:hAnsi="Courier New" w:cs="Times New Roman"/>
      <w:color w:val="auto"/>
      <w:kern w:val="0"/>
      <w:sz w:val="20"/>
      <w:szCs w:val="20"/>
      <w:lang w:eastAsia="ru-RU"/>
    </w:rPr>
  </w:style>
  <w:style w:type="paragraph" w:customStyle="1" w:styleId="Pa0">
    <w:name w:val="Pa0"/>
    <w:basedOn w:val="a"/>
    <w:next w:val="a"/>
    <w:rsid w:val="00140F9A"/>
    <w:pPr>
      <w:suppressAutoHyphens w:val="0"/>
      <w:autoSpaceDE w:val="0"/>
      <w:autoSpaceDN w:val="0"/>
      <w:adjustRightInd w:val="0"/>
      <w:spacing w:after="0" w:line="241" w:lineRule="atLeast"/>
    </w:pPr>
    <w:rPr>
      <w:rFonts w:ascii="PragmaticaC" w:eastAsia="Times New Roman" w:hAnsi="PragmaticaC" w:cs="Times New Roman"/>
      <w:color w:val="auto"/>
      <w:kern w:val="0"/>
      <w:sz w:val="24"/>
      <w:szCs w:val="24"/>
      <w:lang w:eastAsia="ru-RU"/>
    </w:rPr>
  </w:style>
  <w:style w:type="character" w:customStyle="1" w:styleId="A00">
    <w:name w:val="A0"/>
    <w:rsid w:val="00140F9A"/>
    <w:rPr>
      <w:rFonts w:cs="PragmaticaC"/>
      <w:b/>
      <w:bCs/>
      <w:color w:val="221E1F"/>
      <w:sz w:val="32"/>
      <w:szCs w:val="32"/>
    </w:rPr>
  </w:style>
  <w:style w:type="character" w:customStyle="1" w:styleId="A20">
    <w:name w:val="A2"/>
    <w:rsid w:val="00140F9A"/>
    <w:rPr>
      <w:rFonts w:cs="PragmaticaC"/>
      <w:b/>
      <w:bCs/>
      <w:color w:val="949698"/>
      <w:sz w:val="36"/>
      <w:szCs w:val="36"/>
    </w:rPr>
  </w:style>
  <w:style w:type="character" w:customStyle="1" w:styleId="A40">
    <w:name w:val="A4"/>
    <w:rsid w:val="00140F9A"/>
    <w:rPr>
      <w:rFonts w:cs="PragmaticaC"/>
      <w:color w:val="221E1F"/>
      <w:sz w:val="20"/>
      <w:szCs w:val="20"/>
    </w:rPr>
  </w:style>
  <w:style w:type="paragraph" w:customStyle="1" w:styleId="Style27">
    <w:name w:val="Style27"/>
    <w:basedOn w:val="a"/>
    <w:rsid w:val="00140F9A"/>
    <w:pPr>
      <w:widowControl w:val="0"/>
      <w:suppressAutoHyphens w:val="0"/>
      <w:autoSpaceDE w:val="0"/>
      <w:autoSpaceDN w:val="0"/>
      <w:adjustRightInd w:val="0"/>
      <w:spacing w:after="0" w:line="240" w:lineRule="auto"/>
    </w:pPr>
    <w:rPr>
      <w:rFonts w:ascii="Verdana" w:eastAsia="Times New Roman" w:hAnsi="Verdana" w:cs="Verdana"/>
      <w:color w:val="auto"/>
      <w:kern w:val="0"/>
      <w:sz w:val="24"/>
      <w:szCs w:val="24"/>
      <w:lang w:eastAsia="ru-RU"/>
    </w:rPr>
  </w:style>
  <w:style w:type="character" w:customStyle="1" w:styleId="FontStyle68">
    <w:name w:val="Font Style68"/>
    <w:rsid w:val="00140F9A"/>
    <w:rPr>
      <w:rFonts w:ascii="Times New Roman" w:hAnsi="Times New Roman" w:cs="Times New Roman"/>
      <w:sz w:val="22"/>
      <w:szCs w:val="22"/>
    </w:rPr>
  </w:style>
  <w:style w:type="paragraph" w:customStyle="1" w:styleId="46">
    <w:name w:val="Заголовок 4/"/>
    <w:basedOn w:val="3"/>
    <w:autoRedefine/>
    <w:rsid w:val="00140F9A"/>
    <w:pPr>
      <w:suppressAutoHyphens w:val="0"/>
      <w:spacing w:line="360" w:lineRule="auto"/>
      <w:ind w:firstLine="567"/>
      <w:jc w:val="center"/>
    </w:pPr>
    <w:rPr>
      <w:rFonts w:ascii="Times New Roman" w:eastAsia="Times New Roman" w:hAnsi="Times New Roman" w:cs="Times New Roman"/>
      <w:i/>
      <w:color w:val="auto"/>
      <w:spacing w:val="-4"/>
      <w:kern w:val="0"/>
      <w:sz w:val="28"/>
      <w:szCs w:val="28"/>
      <w:lang w:val="en-US" w:eastAsia="ru-RU"/>
    </w:rPr>
  </w:style>
  <w:style w:type="paragraph" w:styleId="1f">
    <w:name w:val="toc 1"/>
    <w:basedOn w:val="a"/>
    <w:next w:val="a"/>
    <w:autoRedefine/>
    <w:uiPriority w:val="39"/>
    <w:qFormat/>
    <w:rsid w:val="00140F9A"/>
    <w:pPr>
      <w:suppressAutoHyphens w:val="0"/>
      <w:spacing w:after="0" w:line="240" w:lineRule="auto"/>
    </w:pPr>
    <w:rPr>
      <w:rFonts w:ascii="Times New Roman" w:eastAsia="Times New Roman" w:hAnsi="Times New Roman" w:cs="Times New Roman"/>
      <w:color w:val="auto"/>
      <w:kern w:val="0"/>
      <w:sz w:val="24"/>
      <w:szCs w:val="24"/>
      <w:lang w:eastAsia="ru-RU"/>
    </w:rPr>
  </w:style>
  <w:style w:type="paragraph" w:styleId="2f2">
    <w:name w:val="toc 2"/>
    <w:basedOn w:val="a"/>
    <w:next w:val="a"/>
    <w:autoRedefine/>
    <w:uiPriority w:val="39"/>
    <w:qFormat/>
    <w:rsid w:val="00140F9A"/>
    <w:pPr>
      <w:suppressAutoHyphens w:val="0"/>
      <w:spacing w:after="0" w:line="240" w:lineRule="auto"/>
      <w:ind w:left="240"/>
    </w:pPr>
    <w:rPr>
      <w:rFonts w:ascii="Times New Roman" w:eastAsia="Times New Roman" w:hAnsi="Times New Roman" w:cs="Times New Roman"/>
      <w:color w:val="auto"/>
      <w:kern w:val="0"/>
      <w:sz w:val="24"/>
      <w:szCs w:val="24"/>
      <w:lang w:eastAsia="ru-RU"/>
    </w:rPr>
  </w:style>
  <w:style w:type="paragraph" w:customStyle="1" w:styleId="Style3">
    <w:name w:val="Style3"/>
    <w:basedOn w:val="a"/>
    <w:rsid w:val="00140F9A"/>
    <w:pPr>
      <w:widowControl w:val="0"/>
      <w:suppressAutoHyphens w:val="0"/>
      <w:autoSpaceDE w:val="0"/>
      <w:autoSpaceDN w:val="0"/>
      <w:adjustRightInd w:val="0"/>
      <w:spacing w:after="0" w:line="240" w:lineRule="auto"/>
    </w:pPr>
    <w:rPr>
      <w:rFonts w:ascii="Verdana" w:eastAsia="Times New Roman" w:hAnsi="Verdana" w:cs="Verdana"/>
      <w:color w:val="auto"/>
      <w:kern w:val="0"/>
      <w:sz w:val="24"/>
      <w:szCs w:val="24"/>
      <w:lang w:eastAsia="ru-RU"/>
    </w:rPr>
  </w:style>
  <w:style w:type="character" w:customStyle="1" w:styleId="FontStyle63">
    <w:name w:val="Font Style63"/>
    <w:rsid w:val="00140F9A"/>
    <w:rPr>
      <w:rFonts w:ascii="Times New Roman" w:hAnsi="Times New Roman" w:cs="Times New Roman"/>
      <w:b/>
      <w:bCs/>
      <w:i/>
      <w:iCs/>
      <w:sz w:val="22"/>
      <w:szCs w:val="22"/>
    </w:rPr>
  </w:style>
  <w:style w:type="character" w:customStyle="1" w:styleId="FontStyle70">
    <w:name w:val="Font Style70"/>
    <w:rsid w:val="00140F9A"/>
    <w:rPr>
      <w:rFonts w:ascii="Times New Roman" w:hAnsi="Times New Roman" w:cs="Times New Roman"/>
      <w:i/>
      <w:iCs/>
      <w:sz w:val="22"/>
      <w:szCs w:val="22"/>
    </w:rPr>
  </w:style>
  <w:style w:type="character" w:customStyle="1" w:styleId="BodyTextIndent2Char">
    <w:name w:val="Body Text Indent 2 Char"/>
    <w:locked/>
    <w:rsid w:val="00140F9A"/>
    <w:rPr>
      <w:sz w:val="24"/>
      <w:szCs w:val="24"/>
      <w:lang w:val="ru-RU" w:eastAsia="ru-RU" w:bidi="ar-SA"/>
    </w:rPr>
  </w:style>
  <w:style w:type="paragraph" w:customStyle="1" w:styleId="affff3">
    <w:name w:val="Содержимое таблицы"/>
    <w:basedOn w:val="a"/>
    <w:uiPriority w:val="99"/>
    <w:rsid w:val="00140F9A"/>
    <w:pPr>
      <w:widowControl w:val="0"/>
      <w:suppressLineNumbers/>
      <w:spacing w:after="0" w:line="240" w:lineRule="auto"/>
    </w:pPr>
    <w:rPr>
      <w:rFonts w:ascii="Times New Roman" w:eastAsia="Lucida Sans Unicode" w:hAnsi="Times New Roman" w:cs="Mangal"/>
      <w:color w:val="auto"/>
      <w:sz w:val="24"/>
      <w:szCs w:val="24"/>
      <w:lang w:eastAsia="hi-IN" w:bidi="hi-IN"/>
    </w:rPr>
  </w:style>
  <w:style w:type="table" w:customStyle="1" w:styleId="1f0">
    <w:name w:val="Сетка таблицы1"/>
    <w:basedOn w:val="a1"/>
    <w:next w:val="afff4"/>
    <w:uiPriority w:val="59"/>
    <w:rsid w:val="00F862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Основной текст с отступом1 Char,Знак Char"/>
    <w:semiHidden/>
    <w:locked/>
    <w:rsid w:val="00057A66"/>
    <w:rPr>
      <w:rFonts w:ascii="Times New Roman" w:hAnsi="Times New Roman"/>
      <w:sz w:val="20"/>
      <w:lang w:eastAsia="ru-RU"/>
    </w:rPr>
  </w:style>
  <w:style w:type="character" w:customStyle="1" w:styleId="BalloonTextChar">
    <w:name w:val="Balloon Text Char"/>
    <w:semiHidden/>
    <w:locked/>
    <w:rsid w:val="00057A66"/>
    <w:rPr>
      <w:rFonts w:ascii="Tahoma" w:hAnsi="Tahoma"/>
      <w:sz w:val="16"/>
      <w:lang w:eastAsia="ru-RU"/>
    </w:rPr>
  </w:style>
  <w:style w:type="character" w:customStyle="1" w:styleId="HeaderChar">
    <w:name w:val="Header Char"/>
    <w:semiHidden/>
    <w:locked/>
    <w:rsid w:val="00057A66"/>
    <w:rPr>
      <w:rFonts w:ascii="Times New Roman" w:hAnsi="Times New Roman"/>
      <w:sz w:val="24"/>
      <w:lang w:eastAsia="ru-RU"/>
    </w:rPr>
  </w:style>
  <w:style w:type="paragraph" w:customStyle="1" w:styleId="1f1">
    <w:name w:val="Абзац списка1"/>
    <w:basedOn w:val="a"/>
    <w:rsid w:val="00CC270C"/>
    <w:pPr>
      <w:suppressAutoHyphens w:val="0"/>
      <w:ind w:left="720"/>
      <w:contextualSpacing/>
    </w:pPr>
    <w:rPr>
      <w:rFonts w:eastAsia="Calibri" w:cs="Times New Roman"/>
      <w:color w:val="auto"/>
      <w:kern w:val="0"/>
    </w:rPr>
  </w:style>
  <w:style w:type="character" w:customStyle="1" w:styleId="Heading1Char">
    <w:name w:val="Heading 1 Char"/>
    <w:aliases w:val="Знак Знак Знак Char,Знак Знак Знак Знак Знак Char"/>
    <w:locked/>
    <w:rsid w:val="00CC270C"/>
    <w:rPr>
      <w:rFonts w:ascii="Arial" w:hAnsi="Arial" w:cs="Arial"/>
      <w:b/>
      <w:bCs/>
      <w:color w:val="00000A"/>
      <w:kern w:val="32"/>
      <w:sz w:val="32"/>
      <w:szCs w:val="32"/>
      <w:lang w:eastAsia="ru-RU"/>
    </w:rPr>
  </w:style>
  <w:style w:type="character" w:customStyle="1" w:styleId="Heading2Char">
    <w:name w:val="Heading 2 Char"/>
    <w:locked/>
    <w:rsid w:val="00CC270C"/>
    <w:rPr>
      <w:rFonts w:ascii="Arial" w:hAnsi="Arial" w:cs="Arial"/>
      <w:b/>
      <w:bCs/>
      <w:i/>
      <w:iCs/>
      <w:sz w:val="28"/>
      <w:szCs w:val="28"/>
      <w:lang w:eastAsia="ru-RU"/>
    </w:rPr>
  </w:style>
  <w:style w:type="character" w:customStyle="1" w:styleId="Heading3Char">
    <w:name w:val="Heading 3 Char"/>
    <w:locked/>
    <w:rsid w:val="00CC270C"/>
    <w:rPr>
      <w:rFonts w:ascii="Arial" w:eastAsia="Arial Unicode MS" w:hAnsi="Arial" w:cs="Arial"/>
      <w:b/>
      <w:bCs/>
      <w:color w:val="00000A"/>
      <w:kern w:val="1"/>
      <w:sz w:val="26"/>
      <w:szCs w:val="26"/>
    </w:rPr>
  </w:style>
  <w:style w:type="character" w:customStyle="1" w:styleId="Heading4Char">
    <w:name w:val="Heading 4 Char"/>
    <w:locked/>
    <w:rsid w:val="00CC270C"/>
    <w:rPr>
      <w:rFonts w:ascii="Calibri" w:hAnsi="Calibri" w:cs="Times New Roman"/>
      <w:b/>
      <w:bCs/>
      <w:sz w:val="28"/>
      <w:szCs w:val="28"/>
    </w:rPr>
  </w:style>
  <w:style w:type="character" w:customStyle="1" w:styleId="Heading5Char">
    <w:name w:val="Heading 5 Char"/>
    <w:locked/>
    <w:rsid w:val="00CC270C"/>
    <w:rPr>
      <w:rFonts w:ascii="Times New Roman" w:hAnsi="Times New Roman" w:cs="Times New Roman"/>
      <w:b/>
      <w:bCs/>
      <w:i/>
      <w:iCs/>
      <w:sz w:val="26"/>
      <w:szCs w:val="26"/>
      <w:lang w:eastAsia="ru-RU"/>
    </w:rPr>
  </w:style>
  <w:style w:type="character" w:customStyle="1" w:styleId="Heading7Char">
    <w:name w:val="Heading 7 Char"/>
    <w:locked/>
    <w:rsid w:val="00CC270C"/>
    <w:rPr>
      <w:rFonts w:ascii="Times New Roman" w:hAnsi="Times New Roman" w:cs="Times New Roman"/>
      <w:sz w:val="24"/>
      <w:szCs w:val="24"/>
      <w:lang w:eastAsia="ru-RU"/>
    </w:rPr>
  </w:style>
  <w:style w:type="character" w:customStyle="1" w:styleId="Heading8Char">
    <w:name w:val="Heading 8 Char"/>
    <w:locked/>
    <w:rsid w:val="00CC270C"/>
    <w:rPr>
      <w:rFonts w:ascii="Times New Roman" w:hAnsi="Times New Roman" w:cs="Times New Roman"/>
      <w:i/>
      <w:iCs/>
      <w:sz w:val="24"/>
      <w:szCs w:val="24"/>
      <w:lang w:eastAsia="ru-RU"/>
    </w:rPr>
  </w:style>
  <w:style w:type="character" w:customStyle="1" w:styleId="Heading9Char">
    <w:name w:val="Heading 9 Char"/>
    <w:locked/>
    <w:rsid w:val="00CC270C"/>
    <w:rPr>
      <w:rFonts w:ascii="Arial" w:hAnsi="Arial" w:cs="Arial"/>
      <w:lang w:eastAsia="ru-RU"/>
    </w:rPr>
  </w:style>
  <w:style w:type="character" w:customStyle="1" w:styleId="BodyTextChar1">
    <w:name w:val="Body Text Char1"/>
    <w:aliases w:val="Знак Знак Char1"/>
    <w:locked/>
    <w:rsid w:val="00CC270C"/>
    <w:rPr>
      <w:sz w:val="26"/>
      <w:shd w:val="clear" w:color="auto" w:fill="FFFFFF"/>
    </w:rPr>
  </w:style>
  <w:style w:type="character" w:customStyle="1" w:styleId="1f2">
    <w:name w:val="Основной текст Знак1"/>
    <w:semiHidden/>
    <w:rsid w:val="00CC270C"/>
    <w:rPr>
      <w:rFonts w:ascii="Times New Roman" w:hAnsi="Times New Roman" w:cs="Times New Roman"/>
      <w:sz w:val="24"/>
      <w:szCs w:val="24"/>
      <w:lang w:eastAsia="ru-RU"/>
    </w:rPr>
  </w:style>
  <w:style w:type="character" w:customStyle="1" w:styleId="FooterChar1">
    <w:name w:val="Footer Char1"/>
    <w:locked/>
    <w:rsid w:val="00CC270C"/>
    <w:rPr>
      <w:rFonts w:ascii="Times New Roman" w:eastAsia="SimSun" w:hAnsi="Times New Roman" w:cs="Mangal"/>
      <w:kern w:val="1"/>
      <w:sz w:val="21"/>
      <w:szCs w:val="21"/>
      <w:lang w:eastAsia="hi-IN" w:bidi="hi-IN"/>
    </w:rPr>
  </w:style>
  <w:style w:type="character" w:customStyle="1" w:styleId="TitleChar1">
    <w:name w:val="Title Char1"/>
    <w:locked/>
    <w:rsid w:val="00CC270C"/>
    <w:rPr>
      <w:rFonts w:ascii="Times New Roman" w:hAnsi="Times New Roman" w:cs="Times New Roman"/>
      <w:b/>
      <w:bCs/>
      <w:sz w:val="24"/>
      <w:szCs w:val="24"/>
      <w:lang w:eastAsia="ru-RU"/>
    </w:rPr>
  </w:style>
  <w:style w:type="character" w:customStyle="1" w:styleId="BodyTextIndentChar">
    <w:name w:val="Body Text Indent Char"/>
    <w:locked/>
    <w:rsid w:val="00CC270C"/>
    <w:rPr>
      <w:rFonts w:ascii="Times New Roman" w:hAnsi="Times New Roman" w:cs="Times New Roman"/>
      <w:sz w:val="24"/>
      <w:szCs w:val="24"/>
      <w:lang w:eastAsia="ru-RU"/>
    </w:rPr>
  </w:style>
  <w:style w:type="character" w:customStyle="1" w:styleId="BodyTextIndent3Char">
    <w:name w:val="Body Text Indent 3 Char"/>
    <w:locked/>
    <w:rsid w:val="00CC270C"/>
    <w:rPr>
      <w:rFonts w:ascii="Times New Roman" w:eastAsia="Times New Roman" w:hAnsi="Times New Roman" w:cs="Times New Roman"/>
      <w:sz w:val="16"/>
      <w:szCs w:val="16"/>
    </w:rPr>
  </w:style>
  <w:style w:type="character" w:customStyle="1" w:styleId="CommentTextChar">
    <w:name w:val="Comment Text Char"/>
    <w:locked/>
    <w:rsid w:val="00CC270C"/>
    <w:rPr>
      <w:rFonts w:ascii="Times New Roman" w:hAnsi="Times New Roman" w:cs="Times New Roman"/>
      <w:sz w:val="20"/>
      <w:szCs w:val="20"/>
      <w:lang w:eastAsia="ru-RU"/>
    </w:rPr>
  </w:style>
  <w:style w:type="character" w:customStyle="1" w:styleId="CommentSubjectChar">
    <w:name w:val="Comment Subject Char"/>
    <w:locked/>
    <w:rsid w:val="00CC270C"/>
    <w:rPr>
      <w:rFonts w:ascii="Times New Roman" w:eastAsia="Times New Roman" w:hAnsi="Times New Roman" w:cs="Times New Roman"/>
      <w:b/>
      <w:bCs/>
      <w:sz w:val="20"/>
      <w:szCs w:val="20"/>
      <w:lang w:eastAsia="ru-RU"/>
    </w:rPr>
  </w:style>
  <w:style w:type="character" w:customStyle="1" w:styleId="BodyText2Char">
    <w:name w:val="Body Text 2 Char"/>
    <w:locked/>
    <w:rsid w:val="00CC270C"/>
    <w:rPr>
      <w:rFonts w:ascii="Times New Roman" w:hAnsi="Times New Roman" w:cs="Times New Roman"/>
      <w:sz w:val="24"/>
      <w:szCs w:val="24"/>
      <w:lang w:eastAsia="ru-RU"/>
    </w:rPr>
  </w:style>
  <w:style w:type="paragraph" w:customStyle="1" w:styleId="ListParagraph1">
    <w:name w:val="List Paragraph1"/>
    <w:basedOn w:val="a"/>
    <w:rsid w:val="00CC270C"/>
    <w:pPr>
      <w:suppressAutoHyphens w:val="0"/>
      <w:spacing w:after="0" w:line="240" w:lineRule="auto"/>
      <w:ind w:left="720"/>
      <w:contextualSpacing/>
      <w:jc w:val="both"/>
    </w:pPr>
    <w:rPr>
      <w:rFonts w:eastAsia="Calibri" w:cs="Times New Roman"/>
      <w:color w:val="auto"/>
      <w:kern w:val="0"/>
    </w:rPr>
  </w:style>
  <w:style w:type="character" w:customStyle="1" w:styleId="EndnoteTextChar1">
    <w:name w:val="Endnote Text Char1"/>
    <w:locked/>
    <w:rsid w:val="00CC270C"/>
    <w:rPr>
      <w:rFonts w:ascii="Times New Roman" w:eastAsia="Times New Roman" w:hAnsi="Times New Roman" w:cs="Times New Roman"/>
      <w:sz w:val="20"/>
      <w:szCs w:val="20"/>
      <w:lang w:eastAsia="ru-RU"/>
    </w:rPr>
  </w:style>
  <w:style w:type="character" w:customStyle="1" w:styleId="PlainTextChar">
    <w:name w:val="Plain Text Char"/>
    <w:aliases w:val="Знак Знак Знак Знак Char,Знак Знак Знак Char1,Heading 1 Char1,Основной текст с отступом Char"/>
    <w:locked/>
    <w:rsid w:val="00CC270C"/>
    <w:rPr>
      <w:rFonts w:ascii="Courier New" w:hAnsi="Courier New" w:cs="Courier New"/>
      <w:sz w:val="20"/>
      <w:szCs w:val="20"/>
      <w:lang w:eastAsia="ru-RU"/>
    </w:rPr>
  </w:style>
  <w:style w:type="character" w:customStyle="1" w:styleId="BodyTextIndent2Char1">
    <w:name w:val="Body Text Indent 2 Char1"/>
    <w:aliases w:val="Body Text Indent 2 Char Char"/>
    <w:locked/>
    <w:rsid w:val="00CC270C"/>
    <w:rPr>
      <w:rFonts w:ascii="Times New Roman" w:eastAsia="Times New Roman" w:hAnsi="Times New Roman" w:cs="Times New Roman"/>
      <w:sz w:val="24"/>
      <w:szCs w:val="24"/>
    </w:rPr>
  </w:style>
  <w:style w:type="character" w:customStyle="1" w:styleId="BodyText3Char">
    <w:name w:val="Body Text 3 Char"/>
    <w:locked/>
    <w:rsid w:val="00CC270C"/>
    <w:rPr>
      <w:rFonts w:ascii="Times New Roman" w:hAnsi="Times New Roman" w:cs="Times New Roman"/>
      <w:sz w:val="28"/>
      <w:szCs w:val="28"/>
      <w:lang w:eastAsia="ru-RU"/>
    </w:rPr>
  </w:style>
  <w:style w:type="paragraph" w:customStyle="1" w:styleId="NoSpacing1">
    <w:name w:val="No Spacing1"/>
    <w:rsid w:val="00CC270C"/>
    <w:rPr>
      <w:rFonts w:ascii="Calibri" w:eastAsia="Calibri" w:hAnsi="Calibri" w:cs="Calibri"/>
      <w:sz w:val="22"/>
      <w:szCs w:val="22"/>
    </w:rPr>
  </w:style>
  <w:style w:type="character" w:customStyle="1" w:styleId="MessageHeaderChar">
    <w:name w:val="Message Header Char"/>
    <w:locked/>
    <w:rsid w:val="00CC270C"/>
    <w:rPr>
      <w:rFonts w:ascii="NewtonCSanPin" w:hAnsi="NewtonCSanPin" w:cs="NewtonCSanPin"/>
      <w:b/>
      <w:bCs/>
      <w:color w:val="000000"/>
      <w:sz w:val="19"/>
      <w:szCs w:val="19"/>
      <w:lang w:eastAsia="ru-RU"/>
    </w:rPr>
  </w:style>
  <w:style w:type="character" w:customStyle="1" w:styleId="1f3">
    <w:name w:val="Знак Знак Знак1"/>
    <w:semiHidden/>
    <w:rsid w:val="00CC270C"/>
    <w:rPr>
      <w:lang w:val="ru-RU" w:eastAsia="ru-RU"/>
    </w:rPr>
  </w:style>
  <w:style w:type="paragraph" w:customStyle="1" w:styleId="BodyText22">
    <w:name w:val="Body Text 22"/>
    <w:basedOn w:val="a"/>
    <w:rsid w:val="00CC270C"/>
    <w:pPr>
      <w:suppressAutoHyphens w:val="0"/>
      <w:overflowPunct w:val="0"/>
      <w:autoSpaceDE w:val="0"/>
      <w:autoSpaceDN w:val="0"/>
      <w:adjustRightInd w:val="0"/>
      <w:spacing w:after="0" w:line="240" w:lineRule="auto"/>
      <w:ind w:firstLine="567"/>
      <w:jc w:val="both"/>
      <w:textAlignment w:val="baseline"/>
    </w:pPr>
    <w:rPr>
      <w:rFonts w:ascii="BookmanC" w:eastAsia="Calibri" w:hAnsi="BookmanC" w:cs="Times New Roman"/>
      <w:color w:val="auto"/>
      <w:kern w:val="0"/>
      <w:sz w:val="24"/>
      <w:szCs w:val="20"/>
      <w:lang w:eastAsia="ru-RU"/>
    </w:rPr>
  </w:style>
  <w:style w:type="paragraph" w:customStyle="1" w:styleId="BodyTextIndent21">
    <w:name w:val="Body Text Indent 21"/>
    <w:basedOn w:val="a"/>
    <w:rsid w:val="00CC270C"/>
    <w:pPr>
      <w:tabs>
        <w:tab w:val="left" w:pos="11340"/>
      </w:tabs>
      <w:suppressAutoHyphens w:val="0"/>
      <w:overflowPunct w:val="0"/>
      <w:autoSpaceDE w:val="0"/>
      <w:autoSpaceDN w:val="0"/>
      <w:adjustRightInd w:val="0"/>
      <w:spacing w:after="0" w:line="240" w:lineRule="auto"/>
      <w:ind w:firstLine="567"/>
      <w:jc w:val="both"/>
      <w:textAlignment w:val="baseline"/>
    </w:pPr>
    <w:rPr>
      <w:rFonts w:ascii="BookmanC" w:eastAsia="Calibri" w:hAnsi="BookmanC" w:cs="Times New Roman"/>
      <w:color w:val="auto"/>
      <w:kern w:val="0"/>
      <w:szCs w:val="20"/>
      <w:lang w:eastAsia="ru-RU"/>
    </w:rPr>
  </w:style>
  <w:style w:type="paragraph" w:customStyle="1" w:styleId="BlockText1">
    <w:name w:val="Block Text1"/>
    <w:basedOn w:val="a"/>
    <w:rsid w:val="00CC270C"/>
    <w:pPr>
      <w:suppressAutoHyphens w:val="0"/>
      <w:overflowPunct w:val="0"/>
      <w:autoSpaceDE w:val="0"/>
      <w:autoSpaceDN w:val="0"/>
      <w:adjustRightInd w:val="0"/>
      <w:spacing w:after="0" w:line="360" w:lineRule="auto"/>
      <w:ind w:left="851" w:right="567" w:firstLine="709"/>
      <w:jc w:val="both"/>
      <w:textAlignment w:val="baseline"/>
    </w:pPr>
    <w:rPr>
      <w:rFonts w:ascii="Times New Roman" w:eastAsia="Calibri" w:hAnsi="Times New Roman" w:cs="Times New Roman"/>
      <w:color w:val="auto"/>
      <w:kern w:val="0"/>
      <w:sz w:val="28"/>
      <w:szCs w:val="20"/>
      <w:lang w:eastAsia="ru-RU"/>
    </w:rPr>
  </w:style>
  <w:style w:type="character" w:customStyle="1" w:styleId="HTMLPreformattedChar">
    <w:name w:val="HTML Preformatted Char"/>
    <w:aliases w:val="Стандартный HTML Знак1 Char,Стандартный HTML Знак Знак Char,Знак2 Знак Знак Char,Знак2 Знак1 Char,Знак2 Знак Char,Знак2 Char"/>
    <w:locked/>
    <w:rsid w:val="00CC270C"/>
    <w:rPr>
      <w:rFonts w:ascii="Courier New" w:hAnsi="Courier New"/>
      <w:sz w:val="24"/>
      <w:lang w:eastAsia="ru-RU"/>
    </w:rPr>
  </w:style>
  <w:style w:type="paragraph" w:customStyle="1" w:styleId="PlainText1">
    <w:name w:val="Plain Text1"/>
    <w:basedOn w:val="a"/>
    <w:rsid w:val="00CC270C"/>
    <w:pPr>
      <w:widowControl w:val="0"/>
      <w:suppressAutoHyphens w:val="0"/>
      <w:overflowPunct w:val="0"/>
      <w:autoSpaceDE w:val="0"/>
      <w:autoSpaceDN w:val="0"/>
      <w:adjustRightInd w:val="0"/>
      <w:spacing w:after="0" w:line="240" w:lineRule="auto"/>
      <w:textAlignment w:val="baseline"/>
    </w:pPr>
    <w:rPr>
      <w:rFonts w:ascii="Courier New" w:eastAsia="Calibri" w:hAnsi="Courier New" w:cs="Times New Roman"/>
      <w:color w:val="auto"/>
      <w:kern w:val="0"/>
      <w:sz w:val="20"/>
      <w:szCs w:val="20"/>
      <w:lang w:eastAsia="ru-RU"/>
    </w:rPr>
  </w:style>
  <w:style w:type="table" w:customStyle="1" w:styleId="2f3">
    <w:name w:val="Сетка таблицы2"/>
    <w:rsid w:val="00CC270C"/>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rsid w:val="00CC270C"/>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D51E78"/>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3a">
    <w:name w:val="toc 3"/>
    <w:basedOn w:val="a"/>
    <w:next w:val="a"/>
    <w:autoRedefine/>
    <w:uiPriority w:val="39"/>
    <w:qFormat/>
    <w:rsid w:val="00D51E78"/>
    <w:pPr>
      <w:tabs>
        <w:tab w:val="right" w:leader="dot" w:pos="9628"/>
      </w:tabs>
      <w:ind w:firstLine="426"/>
      <w:jc w:val="both"/>
    </w:pPr>
  </w:style>
  <w:style w:type="character" w:customStyle="1" w:styleId="c12">
    <w:name w:val="c12"/>
    <w:rsid w:val="00D51E78"/>
    <w:rPr>
      <w:rFonts w:cs="Times New Roman"/>
    </w:rPr>
  </w:style>
  <w:style w:type="paragraph" w:customStyle="1" w:styleId="c11">
    <w:name w:val="c11"/>
    <w:basedOn w:val="a"/>
    <w:rsid w:val="00D51E78"/>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121">
    <w:name w:val="Знак сноски12"/>
    <w:rsid w:val="00D51E78"/>
    <w:rPr>
      <w:vertAlign w:val="superscript"/>
    </w:rPr>
  </w:style>
  <w:style w:type="character" w:customStyle="1" w:styleId="Standard1">
    <w:name w:val="Standard Знак1"/>
    <w:locked/>
    <w:rsid w:val="00D51E78"/>
    <w:rPr>
      <w:rFonts w:eastAsia="SimSun"/>
      <w:kern w:val="1"/>
      <w:sz w:val="28"/>
      <w:lang w:val="ru-RU" w:eastAsia="zh-CN"/>
    </w:rPr>
  </w:style>
  <w:style w:type="character" w:customStyle="1" w:styleId="Standard2">
    <w:name w:val="Standard Знак Знак"/>
    <w:rsid w:val="00D51E78"/>
    <w:rPr>
      <w:rFonts w:ascii="Arial" w:eastAsia="SimSun" w:hAnsi="Arial" w:cs="Arial"/>
      <w:kern w:val="3"/>
      <w:sz w:val="24"/>
      <w:szCs w:val="24"/>
      <w:lang w:val="ru-RU" w:eastAsia="zh-CN" w:bidi="ar-SA"/>
    </w:rPr>
  </w:style>
  <w:style w:type="paragraph" w:customStyle="1" w:styleId="18TexstSPISOK1">
    <w:name w:val="18TexstSPISOK_1"/>
    <w:aliases w:val="1"/>
    <w:basedOn w:val="a"/>
    <w:rsid w:val="00D51E78"/>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customStyle="1" w:styleId="affff4">
    <w:name w:val="Подзаг"/>
    <w:basedOn w:val="ad"/>
    <w:rsid w:val="00D51E78"/>
    <w:pPr>
      <w:spacing w:before="113" w:after="28"/>
      <w:jc w:val="center"/>
    </w:pPr>
    <w:rPr>
      <w:b/>
      <w:bCs/>
      <w:i/>
      <w:iCs/>
    </w:rPr>
  </w:style>
  <w:style w:type="paragraph" w:customStyle="1" w:styleId="2f4">
    <w:name w:val="Абзац списка2"/>
    <w:basedOn w:val="a"/>
    <w:rsid w:val="00D51E78"/>
    <w:pPr>
      <w:widowControl w:val="0"/>
      <w:spacing w:after="0" w:line="360" w:lineRule="auto"/>
      <w:ind w:left="720"/>
    </w:pPr>
    <w:rPr>
      <w:rFonts w:ascii="Times New Roman" w:eastAsia="SimSun" w:hAnsi="Times New Roman" w:cs="Mangal"/>
      <w:caps/>
      <w:color w:val="auto"/>
      <w:sz w:val="24"/>
      <w:szCs w:val="24"/>
      <w:lang w:eastAsia="zh-CN" w:bidi="hi-IN"/>
    </w:rPr>
  </w:style>
  <w:style w:type="paragraph" w:customStyle="1" w:styleId="affff5">
    <w:name w:val="А ОСН ТЕКСТ Знак Знак"/>
    <w:basedOn w:val="a"/>
    <w:link w:val="affff6"/>
    <w:rsid w:val="00D51E78"/>
    <w:pPr>
      <w:suppressAutoHyphens w:val="0"/>
      <w:spacing w:after="0" w:line="360" w:lineRule="auto"/>
      <w:ind w:firstLine="454"/>
      <w:jc w:val="both"/>
    </w:pPr>
    <w:rPr>
      <w:rFonts w:cs="Times New Roman"/>
      <w:caps/>
      <w:color w:val="000000"/>
      <w:szCs w:val="20"/>
      <w:lang w:eastAsia="ru-RU"/>
    </w:rPr>
  </w:style>
  <w:style w:type="character" w:customStyle="1" w:styleId="affff6">
    <w:name w:val="А ОСН ТЕКСТ Знак Знак Знак"/>
    <w:link w:val="affff5"/>
    <w:locked/>
    <w:rsid w:val="00D51E78"/>
    <w:rPr>
      <w:rFonts w:ascii="Calibri" w:eastAsia="Arial Unicode MS" w:hAnsi="Calibri"/>
      <w:caps/>
      <w:color w:val="000000"/>
      <w:kern w:val="1"/>
      <w:sz w:val="22"/>
      <w:lang w:val="ru-RU" w:eastAsia="ru-RU" w:bidi="ar-SA"/>
    </w:rPr>
  </w:style>
  <w:style w:type="paragraph" w:customStyle="1" w:styleId="affff7">
    <w:name w:val="А_основной Знак"/>
    <w:basedOn w:val="a"/>
    <w:rsid w:val="00D51E78"/>
    <w:pPr>
      <w:suppressAutoHyphens w:val="0"/>
      <w:spacing w:after="0" w:line="360" w:lineRule="auto"/>
      <w:ind w:firstLine="454"/>
      <w:jc w:val="both"/>
    </w:pPr>
    <w:rPr>
      <w:rFonts w:ascii="Times New Roman" w:eastAsia="Times New Roman" w:hAnsi="Times New Roman"/>
      <w:sz w:val="28"/>
    </w:rPr>
  </w:style>
  <w:style w:type="paragraph" w:customStyle="1" w:styleId="1f4">
    <w:name w:val="А_основной Знак Знак1"/>
    <w:basedOn w:val="a"/>
    <w:rsid w:val="00D51E78"/>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s5">
    <w:name w:val="s5"/>
    <w:rsid w:val="00D51E78"/>
  </w:style>
  <w:style w:type="paragraph" w:customStyle="1" w:styleId="p16">
    <w:name w:val="p16"/>
    <w:basedOn w:val="a"/>
    <w:rsid w:val="00D51E78"/>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15">
    <w:name w:val="p15"/>
    <w:basedOn w:val="a"/>
    <w:rsid w:val="00D51E78"/>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23">
    <w:name w:val="p23"/>
    <w:basedOn w:val="a"/>
    <w:rsid w:val="00D51E78"/>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13">
    <w:name w:val="s13"/>
    <w:rsid w:val="00D51E78"/>
  </w:style>
  <w:style w:type="paragraph" w:customStyle="1" w:styleId="p22">
    <w:name w:val="p22"/>
    <w:basedOn w:val="a"/>
    <w:rsid w:val="00D51E78"/>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12">
    <w:name w:val="s12"/>
    <w:rsid w:val="00D51E78"/>
  </w:style>
  <w:style w:type="paragraph" w:customStyle="1" w:styleId="p28">
    <w:name w:val="p28"/>
    <w:basedOn w:val="a"/>
    <w:rsid w:val="00D51E78"/>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6">
    <w:name w:val="p6"/>
    <w:basedOn w:val="a"/>
    <w:rsid w:val="00D51E78"/>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HeaderChar1">
    <w:name w:val="Header Char1"/>
    <w:aliases w:val="Header Char Char"/>
    <w:locked/>
    <w:rsid w:val="00D51E78"/>
    <w:rPr>
      <w:rFonts w:ascii="Calibri" w:eastAsia="Arial Unicode MS" w:hAnsi="Calibri" w:cs="Calibri"/>
      <w:color w:val="00000A"/>
      <w:kern w:val="1"/>
      <w:sz w:val="22"/>
      <w:szCs w:val="22"/>
      <w:lang w:val="ru-RU" w:eastAsia="en-US" w:bidi="ar-SA"/>
    </w:rPr>
  </w:style>
  <w:style w:type="paragraph" w:customStyle="1" w:styleId="Pa7">
    <w:name w:val="Pa7"/>
    <w:basedOn w:val="a"/>
    <w:next w:val="a"/>
    <w:rsid w:val="00D51E78"/>
    <w:pPr>
      <w:suppressAutoHyphens w:val="0"/>
      <w:autoSpaceDE w:val="0"/>
      <w:autoSpaceDN w:val="0"/>
      <w:adjustRightInd w:val="0"/>
      <w:spacing w:after="0" w:line="241" w:lineRule="atLeast"/>
    </w:pPr>
    <w:rPr>
      <w:rFonts w:ascii="Times New Roman" w:eastAsia="Times New Roman" w:hAnsi="Times New Roman" w:cs="Times New Roman"/>
      <w:color w:val="auto"/>
      <w:kern w:val="0"/>
      <w:sz w:val="24"/>
      <w:szCs w:val="24"/>
      <w:lang w:eastAsia="ru-RU"/>
    </w:rPr>
  </w:style>
  <w:style w:type="paragraph" w:customStyle="1" w:styleId="dash041e005f0431005f044b005f0447005f043d005f044b005f0439">
    <w:name w:val="dash041e_005f0431_005f044b_005f0447_005f043d_005f044b_005f0439"/>
    <w:basedOn w:val="a"/>
    <w:rsid w:val="00D51E78"/>
    <w:pPr>
      <w:suppressAutoHyphens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Textbody">
    <w:name w:val="Text body"/>
    <w:rsid w:val="00D51E78"/>
    <w:pPr>
      <w:widowControl w:val="0"/>
      <w:autoSpaceDN w:val="0"/>
      <w:spacing w:after="120"/>
      <w:textAlignment w:val="baseline"/>
    </w:pPr>
    <w:rPr>
      <w:rFonts w:ascii="Arial" w:eastAsia="SimSun" w:hAnsi="Arial" w:cs="Arial"/>
      <w:kern w:val="3"/>
      <w:sz w:val="24"/>
      <w:szCs w:val="24"/>
      <w:lang w:eastAsia="zh-CN"/>
    </w:rPr>
  </w:style>
  <w:style w:type="paragraph" w:customStyle="1" w:styleId="1f5">
    <w:name w:val="Без интервала1"/>
    <w:link w:val="NoSpacing"/>
    <w:qFormat/>
    <w:rsid w:val="00D51E78"/>
    <w:rPr>
      <w:rFonts w:ascii="Cambria" w:eastAsia="Arial Unicode MS" w:hAnsi="Cambria"/>
      <w:color w:val="00000A"/>
      <w:kern w:val="1"/>
      <w:sz w:val="22"/>
      <w:szCs w:val="22"/>
      <w:lang w:eastAsia="en-US"/>
    </w:rPr>
  </w:style>
  <w:style w:type="character" w:customStyle="1" w:styleId="NoSpacing">
    <w:name w:val="No Spacing Знак"/>
    <w:link w:val="1f5"/>
    <w:locked/>
    <w:rsid w:val="00D51E78"/>
    <w:rPr>
      <w:rFonts w:ascii="Cambria" w:eastAsia="Arial Unicode MS" w:hAnsi="Cambria"/>
      <w:color w:val="00000A"/>
      <w:kern w:val="1"/>
      <w:sz w:val="22"/>
      <w:szCs w:val="22"/>
      <w:lang w:val="ru-RU" w:eastAsia="en-US" w:bidi="ar-SA"/>
    </w:rPr>
  </w:style>
  <w:style w:type="paragraph" w:customStyle="1" w:styleId="affff8">
    <w:name w:val="Абзац"/>
    <w:basedOn w:val="a"/>
    <w:rsid w:val="00D51E78"/>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customStyle="1" w:styleId="blk">
    <w:name w:val="blk"/>
    <w:rsid w:val="00D51E78"/>
    <w:rPr>
      <w:rFonts w:cs="Times New Roman"/>
    </w:rPr>
  </w:style>
  <w:style w:type="paragraph" w:customStyle="1" w:styleId="09PodZAG">
    <w:name w:val="09PodZAG_п/ж"/>
    <w:basedOn w:val="a"/>
    <w:rsid w:val="00D51E78"/>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customStyle="1" w:styleId="msolistparagraph0">
    <w:name w:val="msolistparagraph"/>
    <w:basedOn w:val="a"/>
    <w:rsid w:val="00D51E78"/>
    <w:pPr>
      <w:suppressAutoHyphens w:val="0"/>
      <w:ind w:left="720"/>
    </w:pPr>
    <w:rPr>
      <w:rFonts w:eastAsia="Times New Roman"/>
      <w:color w:val="auto"/>
      <w:kern w:val="0"/>
    </w:rPr>
  </w:style>
  <w:style w:type="paragraph" w:customStyle="1" w:styleId="218">
    <w:name w:val="Абзац списка21"/>
    <w:basedOn w:val="a"/>
    <w:rsid w:val="00D51E78"/>
    <w:pPr>
      <w:suppressAutoHyphens w:val="0"/>
      <w:ind w:left="720"/>
    </w:pPr>
    <w:rPr>
      <w:rFonts w:eastAsia="Times New Roman"/>
      <w:color w:val="auto"/>
      <w:kern w:val="0"/>
    </w:rPr>
  </w:style>
  <w:style w:type="character" w:customStyle="1" w:styleId="Arial">
    <w:name w:val="Основной текст + Arial"/>
    <w:rsid w:val="00D51E78"/>
    <w:rPr>
      <w:rFonts w:ascii="Arial" w:hAnsi="Arial"/>
      <w:i/>
      <w:spacing w:val="0"/>
      <w:sz w:val="15"/>
      <w:shd w:val="clear" w:color="auto" w:fill="FFFFFF"/>
    </w:rPr>
  </w:style>
  <w:style w:type="character" w:customStyle="1" w:styleId="6pt">
    <w:name w:val="Основной текст + Интервал 6 pt"/>
    <w:rsid w:val="00D51E78"/>
    <w:rPr>
      <w:rFonts w:ascii="Times New Roman" w:hAnsi="Times New Roman"/>
      <w:spacing w:val="120"/>
      <w:sz w:val="17"/>
      <w:shd w:val="clear" w:color="auto" w:fill="FFFFFF"/>
    </w:rPr>
  </w:style>
  <w:style w:type="paragraph" w:customStyle="1" w:styleId="p2">
    <w:name w:val="p2"/>
    <w:basedOn w:val="a"/>
    <w:rsid w:val="00D51E78"/>
    <w:pPr>
      <w:suppressAutoHyphens w:val="0"/>
      <w:spacing w:before="100" w:beforeAutospacing="1" w:after="100" w:afterAutospacing="1" w:line="240" w:lineRule="auto"/>
    </w:pPr>
    <w:rPr>
      <w:rFonts w:eastAsia="Times New Roman" w:cs="Times New Roman"/>
      <w:color w:val="auto"/>
      <w:kern w:val="0"/>
      <w:sz w:val="24"/>
      <w:szCs w:val="24"/>
      <w:lang w:eastAsia="ru-RU"/>
    </w:rPr>
  </w:style>
  <w:style w:type="character" w:customStyle="1" w:styleId="BalloonTextChar1">
    <w:name w:val="Balloon Text Char1"/>
    <w:semiHidden/>
    <w:locked/>
    <w:rsid w:val="00D51E78"/>
    <w:rPr>
      <w:rFonts w:eastAsia="Arial Unicode MS" w:cs="Calibri"/>
      <w:color w:val="00000A"/>
      <w:kern w:val="1"/>
      <w:sz w:val="2"/>
      <w:lang w:eastAsia="en-US"/>
    </w:rPr>
  </w:style>
  <w:style w:type="paragraph" w:customStyle="1" w:styleId="113">
    <w:name w:val="Без интервала11"/>
    <w:rsid w:val="00D51E78"/>
    <w:rPr>
      <w:rFonts w:ascii="Calibri" w:eastAsia="Times New Roman" w:hAnsi="Calibri" w:cs="Calibri"/>
      <w:sz w:val="22"/>
      <w:szCs w:val="22"/>
      <w:lang w:eastAsia="en-US"/>
    </w:rPr>
  </w:style>
  <w:style w:type="paragraph" w:customStyle="1" w:styleId="affff9">
    <w:name w:val="Базовый"/>
    <w:rsid w:val="00D51E78"/>
    <w:pPr>
      <w:tabs>
        <w:tab w:val="left" w:pos="709"/>
      </w:tabs>
      <w:suppressAutoHyphens/>
      <w:spacing w:line="100" w:lineRule="atLeast"/>
    </w:pPr>
    <w:rPr>
      <w:rFonts w:ascii="Arial" w:eastAsia="Times New Roman" w:hAnsi="Arial" w:cs="Arial"/>
      <w:color w:val="00000A"/>
      <w:lang w:eastAsia="zh-CN"/>
    </w:rPr>
  </w:style>
  <w:style w:type="character" w:customStyle="1" w:styleId="s4">
    <w:name w:val="s4"/>
    <w:rsid w:val="00D51E78"/>
  </w:style>
  <w:style w:type="paragraph" w:customStyle="1" w:styleId="1f6">
    <w:name w:val="Текст сноски1"/>
    <w:basedOn w:val="a"/>
    <w:rsid w:val="00D51E78"/>
    <w:pPr>
      <w:suppressAutoHyphens w:val="0"/>
      <w:spacing w:after="0" w:line="240" w:lineRule="auto"/>
    </w:pPr>
    <w:rPr>
      <w:rFonts w:eastAsia="Times New Roman"/>
      <w:sz w:val="24"/>
      <w:szCs w:val="24"/>
      <w:lang w:eastAsia="ru-RU"/>
    </w:rPr>
  </w:style>
  <w:style w:type="paragraph" w:customStyle="1" w:styleId="Heading">
    <w:name w:val="Heading"/>
    <w:rsid w:val="00D51E78"/>
    <w:pPr>
      <w:suppressAutoHyphens/>
    </w:pPr>
    <w:rPr>
      <w:rFonts w:ascii="Arial" w:eastAsia="Times New Roman" w:hAnsi="Arial" w:cs="Arial"/>
      <w:b/>
      <w:bCs/>
      <w:sz w:val="24"/>
      <w:szCs w:val="24"/>
      <w:lang w:eastAsia="ar-SA"/>
    </w:rPr>
  </w:style>
  <w:style w:type="paragraph" w:customStyle="1" w:styleId="219">
    <w:name w:val="Основной текст с отступом 21"/>
    <w:basedOn w:val="a"/>
    <w:rsid w:val="00D51E78"/>
    <w:pPr>
      <w:spacing w:after="0" w:line="240" w:lineRule="auto"/>
      <w:ind w:left="540" w:hanging="540"/>
    </w:pPr>
    <w:rPr>
      <w:rFonts w:ascii="Times New Roman" w:eastAsia="Times New Roman" w:hAnsi="Times New Roman" w:cs="Times New Roman"/>
      <w:color w:val="auto"/>
      <w:kern w:val="0"/>
      <w:sz w:val="24"/>
      <w:szCs w:val="24"/>
      <w:lang w:eastAsia="ar-SA"/>
    </w:rPr>
  </w:style>
  <w:style w:type="character" w:customStyle="1" w:styleId="c0">
    <w:name w:val="c0"/>
    <w:rsid w:val="00D51E78"/>
  </w:style>
  <w:style w:type="character" w:customStyle="1" w:styleId="s8">
    <w:name w:val="s8"/>
    <w:rsid w:val="00D51E78"/>
  </w:style>
  <w:style w:type="character" w:customStyle="1" w:styleId="s7">
    <w:name w:val="s7"/>
    <w:rsid w:val="00D51E78"/>
  </w:style>
  <w:style w:type="paragraph" w:customStyle="1" w:styleId="p14">
    <w:name w:val="p14"/>
    <w:basedOn w:val="a"/>
    <w:rsid w:val="00D51E78"/>
    <w:pPr>
      <w:spacing w:before="280" w:after="280" w:line="360" w:lineRule="auto"/>
      <w:ind w:firstLine="709"/>
      <w:jc w:val="both"/>
      <w:textAlignment w:val="baseline"/>
    </w:pPr>
    <w:rPr>
      <w:rFonts w:ascii="Times New Roman" w:eastAsia="Times New Roman" w:hAnsi="Times New Roman" w:cs="Times New Roman"/>
      <w:color w:val="auto"/>
      <w:kern w:val="0"/>
      <w:sz w:val="28"/>
      <w:szCs w:val="28"/>
      <w:lang w:eastAsia="zh-CN"/>
    </w:rPr>
  </w:style>
  <w:style w:type="paragraph" w:customStyle="1" w:styleId="p20">
    <w:name w:val="p20"/>
    <w:basedOn w:val="a"/>
    <w:rsid w:val="00D51E78"/>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11">
    <w:name w:val="s11"/>
    <w:rsid w:val="00D51E78"/>
  </w:style>
  <w:style w:type="paragraph" w:customStyle="1" w:styleId="p19">
    <w:name w:val="p19"/>
    <w:basedOn w:val="a"/>
    <w:rsid w:val="00D51E78"/>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29">
    <w:name w:val="p29"/>
    <w:basedOn w:val="a"/>
    <w:rsid w:val="00D51E78"/>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15">
    <w:name w:val="s15"/>
    <w:rsid w:val="00D51E78"/>
  </w:style>
  <w:style w:type="paragraph" w:customStyle="1" w:styleId="p37">
    <w:name w:val="p37"/>
    <w:basedOn w:val="a"/>
    <w:rsid w:val="00D51E78"/>
    <w:pPr>
      <w:spacing w:before="280" w:after="280" w:line="360" w:lineRule="auto"/>
      <w:ind w:firstLine="709"/>
      <w:jc w:val="both"/>
      <w:textAlignment w:val="baseline"/>
    </w:pPr>
    <w:rPr>
      <w:rFonts w:ascii="Times New Roman" w:eastAsia="Times New Roman" w:hAnsi="Times New Roman" w:cs="Times New Roman"/>
      <w:color w:val="auto"/>
      <w:kern w:val="0"/>
      <w:sz w:val="28"/>
      <w:szCs w:val="28"/>
      <w:lang w:eastAsia="zh-CN"/>
    </w:rPr>
  </w:style>
  <w:style w:type="paragraph" w:customStyle="1" w:styleId="Footnote">
    <w:name w:val="Footnote"/>
    <w:rsid w:val="00D51E78"/>
    <w:pPr>
      <w:suppressLineNumbers/>
      <w:spacing w:line="360" w:lineRule="auto"/>
      <w:ind w:left="283" w:hanging="283"/>
      <w:jc w:val="both"/>
      <w:textAlignment w:val="baseline"/>
    </w:pPr>
    <w:rPr>
      <w:rFonts w:eastAsia="Times New Roman"/>
      <w:lang w:eastAsia="ar-SA"/>
    </w:rPr>
  </w:style>
  <w:style w:type="character" w:customStyle="1" w:styleId="comments">
    <w:name w:val="comments"/>
    <w:rsid w:val="00D51E78"/>
  </w:style>
  <w:style w:type="character" w:customStyle="1" w:styleId="affffa">
    <w:name w:val="Подзаголовок Знак"/>
    <w:rsid w:val="00D51E78"/>
    <w:rPr>
      <w:rFonts w:ascii="Arial" w:hAnsi="Arial" w:cs="Arial"/>
      <w:i/>
      <w:iCs/>
      <w:sz w:val="28"/>
      <w:szCs w:val="28"/>
    </w:rPr>
  </w:style>
  <w:style w:type="character" w:customStyle="1" w:styleId="affffb">
    <w:name w:val="Отступ основного текста Знак"/>
    <w:rsid w:val="00D51E78"/>
    <w:rPr>
      <w:rFonts w:ascii="Times New Roman" w:hAnsi="Times New Roman" w:cs="Times New Roman"/>
      <w:sz w:val="24"/>
      <w:szCs w:val="24"/>
      <w:lang w:eastAsia="ar-SA" w:bidi="ar-SA"/>
    </w:rPr>
  </w:style>
  <w:style w:type="character" w:customStyle="1" w:styleId="c1">
    <w:name w:val="c1"/>
    <w:rsid w:val="00D51E78"/>
  </w:style>
  <w:style w:type="character" w:customStyle="1" w:styleId="-">
    <w:name w:val="Интернет-ссылка"/>
    <w:rsid w:val="00D51E78"/>
    <w:rPr>
      <w:rFonts w:cs="Times New Roman"/>
      <w:color w:val="0000FF"/>
      <w:u w:val="single"/>
      <w:lang w:val="uz-Cyrl-UZ" w:eastAsia="uz-Cyrl-UZ"/>
    </w:rPr>
  </w:style>
  <w:style w:type="character" w:customStyle="1" w:styleId="affffc">
    <w:name w:val="Выделение жирным"/>
    <w:rsid w:val="00D51E78"/>
    <w:rPr>
      <w:rFonts w:cs="Times New Roman"/>
      <w:b/>
      <w:bCs/>
    </w:rPr>
  </w:style>
  <w:style w:type="character" w:customStyle="1" w:styleId="c7">
    <w:name w:val="c7"/>
    <w:rsid w:val="00D51E78"/>
    <w:rPr>
      <w:rFonts w:cs="Times New Roman"/>
    </w:rPr>
  </w:style>
  <w:style w:type="character" w:customStyle="1" w:styleId="ListLabel1">
    <w:name w:val="ListLabel 1"/>
    <w:rsid w:val="00D51E78"/>
  </w:style>
  <w:style w:type="character" w:customStyle="1" w:styleId="affffd">
    <w:name w:val="Привязка сноски"/>
    <w:rsid w:val="00D51E78"/>
    <w:rPr>
      <w:vertAlign w:val="superscript"/>
    </w:rPr>
  </w:style>
  <w:style w:type="character" w:customStyle="1" w:styleId="affffe">
    <w:name w:val="Привязка концевой сноски"/>
    <w:rsid w:val="00D51E78"/>
    <w:rPr>
      <w:vertAlign w:val="superscript"/>
    </w:rPr>
  </w:style>
  <w:style w:type="character" w:customStyle="1" w:styleId="ListLabel2">
    <w:name w:val="ListLabel 2"/>
    <w:rsid w:val="00D51E78"/>
  </w:style>
  <w:style w:type="character" w:customStyle="1" w:styleId="ListLabel3">
    <w:name w:val="ListLabel 3"/>
    <w:rsid w:val="00D51E78"/>
  </w:style>
  <w:style w:type="character" w:customStyle="1" w:styleId="ListLabel4">
    <w:name w:val="ListLabel 4"/>
    <w:rsid w:val="00D51E78"/>
  </w:style>
  <w:style w:type="character" w:customStyle="1" w:styleId="ListLabel5">
    <w:name w:val="ListLabel 5"/>
    <w:rsid w:val="00D51E78"/>
  </w:style>
  <w:style w:type="character" w:customStyle="1" w:styleId="ListLabel6">
    <w:name w:val="ListLabel 6"/>
    <w:rsid w:val="00D51E78"/>
  </w:style>
  <w:style w:type="character" w:customStyle="1" w:styleId="ListLabel7">
    <w:name w:val="ListLabel 7"/>
    <w:rsid w:val="00D51E78"/>
  </w:style>
  <w:style w:type="character" w:customStyle="1" w:styleId="ListLabel8">
    <w:name w:val="ListLabel 8"/>
    <w:rsid w:val="00D51E78"/>
  </w:style>
  <w:style w:type="character" w:customStyle="1" w:styleId="ListLabel9">
    <w:name w:val="ListLabel 9"/>
    <w:rsid w:val="00D51E78"/>
  </w:style>
  <w:style w:type="character" w:customStyle="1" w:styleId="ListLabel10">
    <w:name w:val="ListLabel 10"/>
    <w:rsid w:val="00D51E78"/>
  </w:style>
  <w:style w:type="character" w:customStyle="1" w:styleId="ListLabel11">
    <w:name w:val="ListLabel 11"/>
    <w:rsid w:val="00D51E78"/>
  </w:style>
  <w:style w:type="character" w:customStyle="1" w:styleId="ListLabel12">
    <w:name w:val="ListLabel 12"/>
    <w:rsid w:val="00D51E78"/>
  </w:style>
  <w:style w:type="character" w:customStyle="1" w:styleId="ListLabel13">
    <w:name w:val="ListLabel 13"/>
    <w:rsid w:val="00D51E78"/>
  </w:style>
  <w:style w:type="character" w:customStyle="1" w:styleId="ListLabel14">
    <w:name w:val="ListLabel 14"/>
    <w:rsid w:val="00D51E78"/>
  </w:style>
  <w:style w:type="character" w:customStyle="1" w:styleId="ListLabel15">
    <w:name w:val="ListLabel 15"/>
    <w:rsid w:val="00D51E78"/>
  </w:style>
  <w:style w:type="character" w:customStyle="1" w:styleId="ListLabel16">
    <w:name w:val="ListLabel 16"/>
    <w:rsid w:val="00D51E78"/>
  </w:style>
  <w:style w:type="character" w:customStyle="1" w:styleId="ListLabel17">
    <w:name w:val="ListLabel 17"/>
    <w:rsid w:val="00D51E78"/>
  </w:style>
  <w:style w:type="character" w:customStyle="1" w:styleId="ListLabel18">
    <w:name w:val="ListLabel 18"/>
    <w:rsid w:val="00D51E78"/>
  </w:style>
  <w:style w:type="character" w:customStyle="1" w:styleId="ListLabel19">
    <w:name w:val="ListLabel 19"/>
    <w:rsid w:val="00D51E78"/>
  </w:style>
  <w:style w:type="paragraph" w:styleId="afffff">
    <w:name w:val="Subtitle"/>
    <w:basedOn w:val="a"/>
    <w:link w:val="1f7"/>
    <w:qFormat/>
    <w:rsid w:val="00D51E78"/>
    <w:pPr>
      <w:keepNext/>
      <w:widowControl w:val="0"/>
      <w:spacing w:before="240" w:after="120" w:line="100" w:lineRule="atLeast"/>
      <w:jc w:val="center"/>
      <w:textAlignment w:val="baseline"/>
    </w:pPr>
    <w:rPr>
      <w:rFonts w:ascii="Arial" w:hAnsi="Arial" w:cs="Arial"/>
      <w:i/>
      <w:iCs/>
      <w:sz w:val="28"/>
      <w:szCs w:val="28"/>
      <w:lang w:val="de-DE" w:eastAsia="fa-IR" w:bidi="fa-IR"/>
    </w:rPr>
  </w:style>
  <w:style w:type="character" w:customStyle="1" w:styleId="1f7">
    <w:name w:val="Подзаголовок Знак1"/>
    <w:link w:val="afffff"/>
    <w:locked/>
    <w:rsid w:val="00D51E78"/>
    <w:rPr>
      <w:rFonts w:ascii="Arial" w:eastAsia="Arial Unicode MS" w:hAnsi="Arial" w:cs="Arial"/>
      <w:i/>
      <w:iCs/>
      <w:color w:val="00000A"/>
      <w:kern w:val="1"/>
      <w:sz w:val="28"/>
      <w:szCs w:val="28"/>
      <w:lang w:val="de-DE" w:eastAsia="fa-IR" w:bidi="fa-IR"/>
    </w:rPr>
  </w:style>
  <w:style w:type="paragraph" w:customStyle="1" w:styleId="21a">
    <w:name w:val="Основной текст 21"/>
    <w:basedOn w:val="a"/>
    <w:rsid w:val="00D51E78"/>
    <w:pPr>
      <w:widowControl w:val="0"/>
      <w:spacing w:after="0" w:line="100" w:lineRule="atLeast"/>
      <w:textAlignment w:val="baseline"/>
    </w:pPr>
    <w:rPr>
      <w:rFonts w:eastAsia="Times New Roman" w:cs="Times New Roman"/>
      <w:kern w:val="0"/>
      <w:sz w:val="28"/>
      <w:szCs w:val="28"/>
      <w:lang w:val="de-DE" w:eastAsia="fa-IR" w:bidi="fa-IR"/>
    </w:rPr>
  </w:style>
  <w:style w:type="paragraph" w:customStyle="1" w:styleId="21b">
    <w:name w:val="Список 21"/>
    <w:basedOn w:val="a"/>
    <w:rsid w:val="00D51E78"/>
    <w:pPr>
      <w:widowControl w:val="0"/>
      <w:spacing w:after="0" w:line="100" w:lineRule="atLeast"/>
      <w:ind w:left="566" w:hanging="283"/>
      <w:textAlignment w:val="baseline"/>
    </w:pPr>
    <w:rPr>
      <w:rFonts w:eastAsia="Times New Roman" w:cs="Times New Roman"/>
      <w:kern w:val="0"/>
      <w:sz w:val="24"/>
      <w:szCs w:val="24"/>
      <w:lang w:val="de-DE" w:eastAsia="ar-SA"/>
    </w:rPr>
  </w:style>
  <w:style w:type="character" w:customStyle="1" w:styleId="1f8">
    <w:name w:val="Текст выноски Знак1"/>
    <w:rsid w:val="00D51E78"/>
    <w:rPr>
      <w:rFonts w:ascii="Tahoma" w:hAnsi="Tahoma" w:cs="Tahoma"/>
      <w:color w:val="00000A"/>
      <w:sz w:val="16"/>
      <w:szCs w:val="16"/>
      <w:lang w:val="de-DE" w:eastAsia="fa-IR" w:bidi="fa-IR"/>
    </w:rPr>
  </w:style>
  <w:style w:type="character" w:customStyle="1" w:styleId="21c">
    <w:name w:val="Основной текст с отступом 2 Знак1"/>
    <w:rsid w:val="00D51E78"/>
    <w:rPr>
      <w:rFonts w:ascii="Times New Roman" w:hAnsi="Times New Roman" w:cs="Times New Roman"/>
      <w:color w:val="00000A"/>
      <w:lang w:val="de-DE" w:eastAsia="fa-IR" w:bidi="fa-IR"/>
    </w:rPr>
  </w:style>
  <w:style w:type="paragraph" w:customStyle="1" w:styleId="LTGliederung1">
    <w:name w:val="???????~LT~Gliederung 1"/>
    <w:rsid w:val="00D51E78"/>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eastAsia="Times New Roman" w:hAnsi="Tahoma" w:cs="Tahoma"/>
      <w:color w:val="FFFFFF"/>
      <w:sz w:val="64"/>
      <w:szCs w:val="64"/>
      <w:lang w:eastAsia="zh-CN"/>
    </w:rPr>
  </w:style>
  <w:style w:type="paragraph" w:customStyle="1" w:styleId="c3">
    <w:name w:val="c3"/>
    <w:basedOn w:val="a"/>
    <w:rsid w:val="00D51E78"/>
    <w:pPr>
      <w:widowControl w:val="0"/>
      <w:spacing w:before="280" w:after="280" w:line="100" w:lineRule="atLeast"/>
      <w:textAlignment w:val="baseline"/>
    </w:pPr>
    <w:rPr>
      <w:rFonts w:ascii="Times New Roman" w:eastAsia="Times New Roman" w:hAnsi="Times New Roman" w:cs="Times New Roman"/>
      <w:kern w:val="0"/>
      <w:sz w:val="24"/>
      <w:szCs w:val="24"/>
      <w:lang w:val="de-DE" w:eastAsia="ru-RU"/>
    </w:rPr>
  </w:style>
  <w:style w:type="character" w:customStyle="1" w:styleId="1f9">
    <w:name w:val="Текст сноски Знак1"/>
    <w:rsid w:val="00D51E78"/>
    <w:rPr>
      <w:rFonts w:ascii="Times New Roman" w:hAnsi="Times New Roman" w:cs="Times New Roman"/>
      <w:color w:val="00000A"/>
      <w:sz w:val="20"/>
      <w:szCs w:val="20"/>
      <w:lang w:val="de-DE" w:eastAsia="fa-IR" w:bidi="fa-IR"/>
    </w:rPr>
  </w:style>
  <w:style w:type="character" w:customStyle="1" w:styleId="1fa">
    <w:name w:val="Верхний колонтитул Знак1"/>
    <w:rsid w:val="00D51E78"/>
    <w:rPr>
      <w:rFonts w:ascii="Times New Roman" w:hAnsi="Times New Roman" w:cs="Times New Roman"/>
      <w:color w:val="00000A"/>
      <w:lang w:val="de-DE" w:eastAsia="fa-IR" w:bidi="fa-IR"/>
    </w:rPr>
  </w:style>
  <w:style w:type="character" w:customStyle="1" w:styleId="1fb">
    <w:name w:val="Нижний колонтитул Знак1"/>
    <w:rsid w:val="00D51E78"/>
    <w:rPr>
      <w:rFonts w:ascii="Times New Roman" w:hAnsi="Times New Roman" w:cs="Times New Roman"/>
      <w:color w:val="00000A"/>
      <w:lang w:val="de-DE" w:eastAsia="fa-IR" w:bidi="fa-IR"/>
    </w:rPr>
  </w:style>
  <w:style w:type="paragraph" w:customStyle="1" w:styleId="31a">
    <w:name w:val="Основной текст с отступом 31"/>
    <w:basedOn w:val="a"/>
    <w:rsid w:val="00D51E78"/>
    <w:pPr>
      <w:widowControl w:val="0"/>
      <w:spacing w:after="0" w:line="100" w:lineRule="atLeast"/>
      <w:ind w:firstLine="720"/>
      <w:jc w:val="center"/>
      <w:textAlignment w:val="baseline"/>
    </w:pPr>
    <w:rPr>
      <w:rFonts w:ascii="Arial" w:eastAsia="Times New Roman" w:hAnsi="Arial" w:cs="Arial"/>
      <w:b/>
      <w:bCs/>
      <w:kern w:val="0"/>
      <w:sz w:val="20"/>
      <w:szCs w:val="20"/>
      <w:lang w:val="de-DE" w:eastAsia="ar-SA"/>
    </w:rPr>
  </w:style>
  <w:style w:type="character" w:customStyle="1" w:styleId="1423">
    <w:name w:val="Основной текст (14)23"/>
    <w:rsid w:val="00D51E78"/>
    <w:rPr>
      <w:rFonts w:ascii="Times New Roman" w:hAnsi="Times New Roman"/>
      <w:spacing w:val="0"/>
      <w:sz w:val="20"/>
    </w:rPr>
  </w:style>
  <w:style w:type="character" w:customStyle="1" w:styleId="727">
    <w:name w:val="Основной текст (7)27"/>
    <w:rsid w:val="00D51E78"/>
    <w:rPr>
      <w:rFonts w:ascii="Times New Roman" w:hAnsi="Times New Roman"/>
      <w:spacing w:val="0"/>
      <w:sz w:val="19"/>
    </w:rPr>
  </w:style>
  <w:style w:type="character" w:customStyle="1" w:styleId="158">
    <w:name w:val="Основной текст (15)8"/>
    <w:rsid w:val="00D51E78"/>
    <w:rPr>
      <w:rFonts w:ascii="Times New Roman" w:hAnsi="Times New Roman"/>
      <w:i/>
      <w:spacing w:val="0"/>
      <w:sz w:val="19"/>
    </w:rPr>
  </w:style>
  <w:style w:type="paragraph" w:customStyle="1" w:styleId="30Snoska">
    <w:name w:val="30Snoska"/>
    <w:basedOn w:val="a"/>
    <w:rsid w:val="00D51E78"/>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416pt">
    <w:name w:val="Основной текст (14) + Интервал 16 pt"/>
    <w:rsid w:val="00D51E78"/>
    <w:rPr>
      <w:rFonts w:ascii="Times New Roman" w:hAnsi="Times New Roman"/>
      <w:spacing w:val="320"/>
      <w:sz w:val="20"/>
    </w:rPr>
  </w:style>
  <w:style w:type="paragraph" w:customStyle="1" w:styleId="p7">
    <w:name w:val="p7"/>
    <w:basedOn w:val="a"/>
    <w:rsid w:val="00D51E78"/>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5">
    <w:name w:val="p5"/>
    <w:basedOn w:val="a"/>
    <w:rsid w:val="00D51E78"/>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6">
    <w:name w:val="s6"/>
    <w:rsid w:val="00D51E78"/>
  </w:style>
  <w:style w:type="paragraph" w:customStyle="1" w:styleId="3b">
    <w:name w:val="Абзац списка3"/>
    <w:basedOn w:val="a"/>
    <w:rsid w:val="00D51E78"/>
    <w:pPr>
      <w:widowControl w:val="0"/>
      <w:spacing w:line="240" w:lineRule="auto"/>
      <w:ind w:left="720"/>
      <w:contextualSpacing/>
    </w:pPr>
    <w:rPr>
      <w:rFonts w:ascii="Times New Roman" w:eastAsia="SimSun" w:hAnsi="Times New Roman" w:cs="Mangal"/>
      <w:color w:val="auto"/>
      <w:sz w:val="24"/>
      <w:szCs w:val="24"/>
      <w:lang w:eastAsia="zh-CN" w:bidi="hi-IN"/>
    </w:rPr>
  </w:style>
  <w:style w:type="paragraph" w:customStyle="1" w:styleId="afffff0">
    <w:name w:val="А_основной"/>
    <w:basedOn w:val="a"/>
    <w:qFormat/>
    <w:rsid w:val="00D51E78"/>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WW8Num39z1">
    <w:name w:val="WW8Num39z1"/>
    <w:rsid w:val="00D51E78"/>
    <w:rPr>
      <w:rFonts w:ascii="Courier New" w:hAnsi="Courier New"/>
    </w:rPr>
  </w:style>
  <w:style w:type="character" w:customStyle="1" w:styleId="NoSpacingChar1">
    <w:name w:val="No Spacing Char1"/>
    <w:locked/>
    <w:rsid w:val="00D51E78"/>
    <w:rPr>
      <w:rFonts w:ascii="Cambria" w:hAnsi="Cambria"/>
      <w:sz w:val="22"/>
      <w:lang w:val="ru-RU" w:eastAsia="en-US"/>
    </w:rPr>
  </w:style>
  <w:style w:type="paragraph" w:customStyle="1" w:styleId="1fc">
    <w:name w:val="Стиль1"/>
    <w:basedOn w:val="af4"/>
    <w:link w:val="1fd"/>
    <w:qFormat/>
    <w:rsid w:val="00F7214D"/>
    <w:pPr>
      <w:pBdr>
        <w:bottom w:val="single" w:sz="8" w:space="4" w:color="4F81BD"/>
      </w:pBdr>
      <w:suppressAutoHyphens/>
      <w:spacing w:after="300" w:line="276" w:lineRule="auto"/>
      <w:contextualSpacing/>
      <w:jc w:val="left"/>
    </w:pPr>
    <w:rPr>
      <w:rFonts w:eastAsia="Times New Roman"/>
      <w:b w:val="0"/>
      <w:bCs w:val="0"/>
      <w:color w:val="17365D"/>
      <w:spacing w:val="5"/>
      <w:kern w:val="28"/>
      <w:sz w:val="28"/>
      <w:szCs w:val="52"/>
      <w:lang w:eastAsia="en-US"/>
    </w:rPr>
  </w:style>
  <w:style w:type="paragraph" w:styleId="afffff1">
    <w:name w:val="Body Text First Indent"/>
    <w:basedOn w:val="ac"/>
    <w:link w:val="afffff2"/>
    <w:uiPriority w:val="99"/>
    <w:unhideWhenUsed/>
    <w:rsid w:val="00F7214D"/>
    <w:pPr>
      <w:widowControl/>
      <w:shd w:val="clear" w:color="auto" w:fill="auto"/>
      <w:suppressAutoHyphens/>
      <w:spacing w:line="276" w:lineRule="auto"/>
      <w:ind w:firstLine="360"/>
      <w:jc w:val="left"/>
    </w:pPr>
    <w:rPr>
      <w:rFonts w:ascii="Calibri" w:eastAsia="Arial Unicode MS" w:hAnsi="Calibri" w:cs="Calibri"/>
      <w:color w:val="00000A"/>
      <w:kern w:val="1"/>
      <w:sz w:val="22"/>
      <w:szCs w:val="22"/>
    </w:rPr>
  </w:style>
  <w:style w:type="character" w:customStyle="1" w:styleId="afffff2">
    <w:name w:val="Красная строка Знак"/>
    <w:basedOn w:val="ab"/>
    <w:link w:val="afffff1"/>
    <w:uiPriority w:val="99"/>
    <w:rsid w:val="00F7214D"/>
    <w:rPr>
      <w:rFonts w:ascii="Calibri" w:eastAsia="Arial Unicode MS" w:hAnsi="Calibri" w:cs="Calibri"/>
      <w:color w:val="00000A"/>
      <w:kern w:val="1"/>
      <w:sz w:val="22"/>
      <w:szCs w:val="22"/>
      <w:lang w:eastAsia="en-US" w:bidi="ar-SA"/>
    </w:rPr>
  </w:style>
  <w:style w:type="character" w:customStyle="1" w:styleId="1fd">
    <w:name w:val="Стиль1 Знак"/>
    <w:basedOn w:val="af5"/>
    <w:link w:val="1fc"/>
    <w:rsid w:val="00F7214D"/>
    <w:rPr>
      <w:rFonts w:eastAsia="Times New Roman"/>
      <w:b/>
      <w:bCs/>
      <w:color w:val="17365D"/>
      <w:spacing w:val="5"/>
      <w:kern w:val="28"/>
      <w:sz w:val="28"/>
      <w:szCs w:val="52"/>
      <w:lang w:val="ru-RU" w:eastAsia="en-US" w:bidi="ar-SA"/>
    </w:rPr>
  </w:style>
  <w:style w:type="character" w:customStyle="1" w:styleId="25">
    <w:name w:val="Стиль2 Знак"/>
    <w:basedOn w:val="ab"/>
    <w:link w:val="24"/>
    <w:uiPriority w:val="99"/>
    <w:rsid w:val="00F7214D"/>
    <w:rPr>
      <w:rFonts w:eastAsia="Times New Roman"/>
      <w:b/>
      <w:caps/>
      <w:sz w:val="28"/>
      <w:szCs w:val="24"/>
      <w:lang w:bidi="ar-SA"/>
    </w:rPr>
  </w:style>
  <w:style w:type="paragraph" w:styleId="afffff3">
    <w:name w:val="List Paragraph"/>
    <w:basedOn w:val="a"/>
    <w:link w:val="afffff4"/>
    <w:qFormat/>
    <w:rsid w:val="00F7214D"/>
    <w:pPr>
      <w:ind w:left="720"/>
      <w:contextualSpacing/>
    </w:pPr>
    <w:rPr>
      <w:rFonts w:cs="Times New Roman"/>
    </w:rPr>
  </w:style>
  <w:style w:type="table" w:customStyle="1" w:styleId="1fe">
    <w:name w:val="Светлая заливка1"/>
    <w:basedOn w:val="a1"/>
    <w:uiPriority w:val="60"/>
    <w:rsid w:val="00F7214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3c">
    <w:name w:val="Основной текст (3)"/>
    <w:basedOn w:val="a"/>
    <w:uiPriority w:val="99"/>
    <w:rsid w:val="0045003F"/>
    <w:pPr>
      <w:shd w:val="clear" w:color="auto" w:fill="FFFFFF"/>
      <w:suppressAutoHyphens w:val="0"/>
      <w:spacing w:before="360" w:after="240" w:line="274" w:lineRule="exact"/>
      <w:jc w:val="both"/>
    </w:pPr>
    <w:rPr>
      <w:rFonts w:ascii="Times New Roman" w:eastAsia="Calibri" w:hAnsi="Times New Roman" w:cs="Times New Roman"/>
      <w:color w:val="auto"/>
      <w:spacing w:val="4"/>
      <w:kern w:val="0"/>
    </w:rPr>
  </w:style>
  <w:style w:type="character" w:customStyle="1" w:styleId="ae">
    <w:name w:val="Основной Знак"/>
    <w:link w:val="ad"/>
    <w:rsid w:val="00960E6E"/>
    <w:rPr>
      <w:rFonts w:ascii="NewtonCSanPin" w:eastAsia="Times New Roman" w:hAnsi="NewtonCSanPin" w:cs="NewtonCSanPin"/>
      <w:color w:val="000000"/>
      <w:sz w:val="21"/>
      <w:szCs w:val="21"/>
    </w:rPr>
  </w:style>
  <w:style w:type="paragraph" w:customStyle="1" w:styleId="afffff5">
    <w:name w:val="Приложение"/>
    <w:basedOn w:val="12"/>
    <w:rsid w:val="00960E6E"/>
    <w:pPr>
      <w:pageBreakBefore w:val="0"/>
      <w:spacing w:line="214" w:lineRule="atLeast"/>
      <w:ind w:left="3005"/>
      <w:jc w:val="left"/>
    </w:pPr>
    <w:rPr>
      <w:rFonts w:ascii="NewtonCSanPin" w:hAnsi="NewtonCSanPin" w:cs="NewtonCSanPin"/>
      <w:caps w:val="0"/>
      <w:sz w:val="21"/>
      <w:szCs w:val="21"/>
    </w:rPr>
  </w:style>
  <w:style w:type="paragraph" w:styleId="afffff6">
    <w:name w:val="Signature"/>
    <w:basedOn w:val="ad"/>
    <w:link w:val="afffff7"/>
    <w:rsid w:val="00960E6E"/>
    <w:pPr>
      <w:spacing w:before="57" w:line="194" w:lineRule="atLeast"/>
      <w:ind w:firstLine="0"/>
      <w:jc w:val="center"/>
    </w:pPr>
    <w:rPr>
      <w:sz w:val="19"/>
      <w:szCs w:val="19"/>
    </w:rPr>
  </w:style>
  <w:style w:type="character" w:customStyle="1" w:styleId="afffff7">
    <w:name w:val="Подпись Знак"/>
    <w:basedOn w:val="a0"/>
    <w:link w:val="afffff6"/>
    <w:rsid w:val="00960E6E"/>
    <w:rPr>
      <w:rFonts w:ascii="NewtonCSanPin" w:eastAsia="Times New Roman" w:hAnsi="NewtonCSanPin"/>
      <w:color w:val="000000"/>
      <w:sz w:val="19"/>
      <w:szCs w:val="19"/>
    </w:rPr>
  </w:style>
  <w:style w:type="paragraph" w:customStyle="1" w:styleId="afffff8">
    <w:name w:val="В скобках"/>
    <w:basedOn w:val="afffff6"/>
    <w:rsid w:val="00960E6E"/>
    <w:pPr>
      <w:spacing w:line="174" w:lineRule="atLeast"/>
    </w:pPr>
    <w:rPr>
      <w:sz w:val="17"/>
      <w:szCs w:val="17"/>
    </w:rPr>
  </w:style>
  <w:style w:type="paragraph" w:customStyle="1" w:styleId="1ff">
    <w:name w:val="Содержание 1"/>
    <w:basedOn w:val="ad"/>
    <w:rsid w:val="00960E6E"/>
    <w:pPr>
      <w:suppressAutoHyphens/>
      <w:ind w:firstLine="0"/>
    </w:pPr>
    <w:rPr>
      <w:rFonts w:ascii="Times New Roman" w:hAnsi="Times New Roman"/>
      <w:lang w:val="en-US"/>
    </w:rPr>
  </w:style>
  <w:style w:type="paragraph" w:customStyle="1" w:styleId="BasicParagraph">
    <w:name w:val="[Basic Paragraph]"/>
    <w:basedOn w:val="NoParagraphStyle"/>
    <w:rsid w:val="00960E6E"/>
  </w:style>
  <w:style w:type="character" w:customStyle="1" w:styleId="af0">
    <w:name w:val="Буллит Знак"/>
    <w:basedOn w:val="ae"/>
    <w:link w:val="af"/>
    <w:rsid w:val="00960E6E"/>
    <w:rPr>
      <w:rFonts w:ascii="NewtonCSanPin" w:eastAsia="Times New Roman" w:hAnsi="NewtonCSanPin" w:cs="NewtonCSanPin"/>
      <w:color w:val="000000"/>
      <w:sz w:val="21"/>
      <w:szCs w:val="21"/>
    </w:rPr>
  </w:style>
  <w:style w:type="character" w:customStyle="1" w:styleId="affff1">
    <w:name w:val="Буллит Курсив Знак"/>
    <w:link w:val="affff0"/>
    <w:uiPriority w:val="99"/>
    <w:rsid w:val="00960E6E"/>
    <w:rPr>
      <w:rFonts w:ascii="NewtonCSanPin" w:eastAsia="Times New Roman" w:hAnsi="NewtonCSanPin" w:cs="NewtonCSanPin"/>
      <w:i/>
      <w:iCs/>
      <w:color w:val="000000"/>
      <w:sz w:val="21"/>
      <w:szCs w:val="21"/>
    </w:rPr>
  </w:style>
  <w:style w:type="paragraph" w:customStyle="1" w:styleId="afffff9">
    <w:name w:val="Пж Курсив"/>
    <w:basedOn w:val="ad"/>
    <w:rsid w:val="00960E6E"/>
    <w:rPr>
      <w:b/>
      <w:bCs/>
      <w:i/>
      <w:iCs/>
    </w:rPr>
  </w:style>
  <w:style w:type="character" w:styleId="afffffa">
    <w:name w:val="annotation reference"/>
    <w:uiPriority w:val="99"/>
    <w:rsid w:val="00960E6E"/>
    <w:rPr>
      <w:sz w:val="16"/>
      <w:szCs w:val="16"/>
    </w:rPr>
  </w:style>
  <w:style w:type="paragraph" w:customStyle="1" w:styleId="-31">
    <w:name w:val="Темный список - Акцент 31"/>
    <w:hidden/>
    <w:uiPriority w:val="71"/>
    <w:rsid w:val="00960E6E"/>
    <w:rPr>
      <w:rFonts w:eastAsia="Times New Roman"/>
      <w:sz w:val="24"/>
      <w:szCs w:val="24"/>
    </w:rPr>
  </w:style>
  <w:style w:type="paragraph" w:customStyle="1" w:styleId="21d">
    <w:name w:val="Средняя сетка 21"/>
    <w:basedOn w:val="a"/>
    <w:uiPriority w:val="1"/>
    <w:qFormat/>
    <w:rsid w:val="00960E6E"/>
    <w:pPr>
      <w:suppressAutoHyphens w:val="0"/>
      <w:spacing w:after="0" w:line="360" w:lineRule="auto"/>
      <w:ind w:firstLine="680"/>
      <w:contextualSpacing/>
      <w:jc w:val="both"/>
      <w:outlineLvl w:val="1"/>
    </w:pPr>
    <w:rPr>
      <w:rFonts w:ascii="Times New Roman" w:eastAsia="Times New Roman" w:hAnsi="Times New Roman" w:cs="Times New Roman"/>
      <w:color w:val="auto"/>
      <w:kern w:val="0"/>
      <w:sz w:val="28"/>
      <w:szCs w:val="24"/>
      <w:lang w:eastAsia="ru-RU"/>
    </w:rPr>
  </w:style>
  <w:style w:type="paragraph" w:styleId="47">
    <w:name w:val="toc 4"/>
    <w:basedOn w:val="a"/>
    <w:next w:val="a"/>
    <w:autoRedefine/>
    <w:uiPriority w:val="39"/>
    <w:rsid w:val="00960E6E"/>
    <w:pPr>
      <w:suppressAutoHyphens w:val="0"/>
      <w:spacing w:after="0" w:line="240" w:lineRule="auto"/>
      <w:ind w:left="720"/>
    </w:pPr>
    <w:rPr>
      <w:rFonts w:ascii="Cambria" w:eastAsia="Times New Roman" w:hAnsi="Cambria" w:cs="Times New Roman"/>
      <w:color w:val="auto"/>
      <w:kern w:val="0"/>
      <w:sz w:val="20"/>
      <w:szCs w:val="20"/>
      <w:lang w:eastAsia="ru-RU"/>
    </w:rPr>
  </w:style>
  <w:style w:type="paragraph" w:styleId="54">
    <w:name w:val="toc 5"/>
    <w:basedOn w:val="a"/>
    <w:next w:val="a"/>
    <w:autoRedefine/>
    <w:uiPriority w:val="39"/>
    <w:rsid w:val="00960E6E"/>
    <w:pPr>
      <w:suppressAutoHyphens w:val="0"/>
      <w:spacing w:after="0" w:line="240" w:lineRule="auto"/>
      <w:ind w:left="960"/>
    </w:pPr>
    <w:rPr>
      <w:rFonts w:ascii="Cambria" w:eastAsia="Times New Roman" w:hAnsi="Cambria" w:cs="Times New Roman"/>
      <w:color w:val="auto"/>
      <w:kern w:val="0"/>
      <w:sz w:val="20"/>
      <w:szCs w:val="20"/>
      <w:lang w:eastAsia="ru-RU"/>
    </w:rPr>
  </w:style>
  <w:style w:type="paragraph" w:styleId="63">
    <w:name w:val="toc 6"/>
    <w:basedOn w:val="a"/>
    <w:next w:val="a"/>
    <w:autoRedefine/>
    <w:uiPriority w:val="39"/>
    <w:rsid w:val="00960E6E"/>
    <w:pPr>
      <w:suppressAutoHyphens w:val="0"/>
      <w:spacing w:after="0" w:line="240" w:lineRule="auto"/>
      <w:ind w:left="1200"/>
    </w:pPr>
    <w:rPr>
      <w:rFonts w:ascii="Cambria" w:eastAsia="Times New Roman" w:hAnsi="Cambria" w:cs="Times New Roman"/>
      <w:color w:val="auto"/>
      <w:kern w:val="0"/>
      <w:sz w:val="20"/>
      <w:szCs w:val="20"/>
      <w:lang w:eastAsia="ru-RU"/>
    </w:rPr>
  </w:style>
  <w:style w:type="paragraph" w:styleId="73">
    <w:name w:val="toc 7"/>
    <w:basedOn w:val="a"/>
    <w:next w:val="a"/>
    <w:autoRedefine/>
    <w:uiPriority w:val="39"/>
    <w:rsid w:val="00960E6E"/>
    <w:pPr>
      <w:suppressAutoHyphens w:val="0"/>
      <w:spacing w:after="0" w:line="240" w:lineRule="auto"/>
      <w:ind w:left="1440"/>
    </w:pPr>
    <w:rPr>
      <w:rFonts w:ascii="Cambria" w:eastAsia="Times New Roman" w:hAnsi="Cambria" w:cs="Times New Roman"/>
      <w:color w:val="auto"/>
      <w:kern w:val="0"/>
      <w:sz w:val="20"/>
      <w:szCs w:val="20"/>
      <w:lang w:eastAsia="ru-RU"/>
    </w:rPr>
  </w:style>
  <w:style w:type="paragraph" w:styleId="82">
    <w:name w:val="toc 8"/>
    <w:basedOn w:val="a"/>
    <w:next w:val="a"/>
    <w:autoRedefine/>
    <w:uiPriority w:val="39"/>
    <w:rsid w:val="00960E6E"/>
    <w:pPr>
      <w:suppressAutoHyphens w:val="0"/>
      <w:spacing w:after="0" w:line="240" w:lineRule="auto"/>
      <w:ind w:left="1680"/>
    </w:pPr>
    <w:rPr>
      <w:rFonts w:ascii="Cambria" w:eastAsia="Times New Roman" w:hAnsi="Cambria" w:cs="Times New Roman"/>
      <w:color w:val="auto"/>
      <w:kern w:val="0"/>
      <w:sz w:val="20"/>
      <w:szCs w:val="20"/>
      <w:lang w:eastAsia="ru-RU"/>
    </w:rPr>
  </w:style>
  <w:style w:type="paragraph" w:styleId="92">
    <w:name w:val="toc 9"/>
    <w:basedOn w:val="a"/>
    <w:next w:val="a"/>
    <w:autoRedefine/>
    <w:uiPriority w:val="39"/>
    <w:rsid w:val="00960E6E"/>
    <w:pPr>
      <w:suppressAutoHyphens w:val="0"/>
      <w:spacing w:after="0" w:line="240" w:lineRule="auto"/>
      <w:ind w:left="1920"/>
    </w:pPr>
    <w:rPr>
      <w:rFonts w:ascii="Cambria" w:eastAsia="Times New Roman" w:hAnsi="Cambria" w:cs="Times New Roman"/>
      <w:color w:val="auto"/>
      <w:kern w:val="0"/>
      <w:sz w:val="20"/>
      <w:szCs w:val="20"/>
      <w:lang w:eastAsia="ru-RU"/>
    </w:rPr>
  </w:style>
  <w:style w:type="character" w:customStyle="1" w:styleId="a8">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rsid w:val="00960E6E"/>
    <w:rPr>
      <w:rFonts w:eastAsia="Times New Roman"/>
      <w:sz w:val="24"/>
      <w:szCs w:val="24"/>
    </w:rPr>
  </w:style>
  <w:style w:type="paragraph" w:customStyle="1" w:styleId="1-21">
    <w:name w:val="Средняя сетка 1 - Акцент 21"/>
    <w:basedOn w:val="a"/>
    <w:link w:val="1-2"/>
    <w:uiPriority w:val="34"/>
    <w:qFormat/>
    <w:rsid w:val="00960E6E"/>
    <w:pPr>
      <w:suppressAutoHyphens w:val="0"/>
      <w:spacing w:after="0" w:line="240" w:lineRule="auto"/>
      <w:ind w:left="720"/>
      <w:contextualSpacing/>
    </w:pPr>
    <w:rPr>
      <w:rFonts w:eastAsia="Calibri" w:cs="Times New Roman"/>
      <w:color w:val="auto"/>
      <w:kern w:val="0"/>
      <w:sz w:val="24"/>
      <w:szCs w:val="24"/>
    </w:rPr>
  </w:style>
  <w:style w:type="character" w:customStyle="1" w:styleId="1-2">
    <w:name w:val="Средняя сетка 1 - Акцент 2 Знак"/>
    <w:link w:val="1-21"/>
    <w:uiPriority w:val="34"/>
    <w:locked/>
    <w:rsid w:val="00960E6E"/>
    <w:rPr>
      <w:rFonts w:ascii="Calibri" w:eastAsia="Calibri" w:hAnsi="Calibri"/>
      <w:sz w:val="24"/>
      <w:szCs w:val="24"/>
    </w:rPr>
  </w:style>
  <w:style w:type="paragraph" w:customStyle="1" w:styleId="afffffb">
    <w:name w:val="О_Т"/>
    <w:basedOn w:val="a"/>
    <w:link w:val="afffffc"/>
    <w:rsid w:val="00960E6E"/>
    <w:pPr>
      <w:suppressAutoHyphens w:val="0"/>
      <w:spacing w:after="0" w:line="288" w:lineRule="auto"/>
      <w:ind w:firstLine="539"/>
      <w:jc w:val="both"/>
    </w:pPr>
    <w:rPr>
      <w:rFonts w:ascii="Arial" w:eastAsia="Times New Roman" w:hAnsi="Arial" w:cs="Times New Roman"/>
      <w:color w:val="auto"/>
      <w:kern w:val="0"/>
      <w:sz w:val="28"/>
      <w:szCs w:val="28"/>
    </w:rPr>
  </w:style>
  <w:style w:type="character" w:customStyle="1" w:styleId="afffffc">
    <w:name w:val="О_Т Знак"/>
    <w:link w:val="afffffb"/>
    <w:rsid w:val="00960E6E"/>
    <w:rPr>
      <w:rFonts w:ascii="Arial" w:eastAsia="Times New Roman" w:hAnsi="Arial"/>
      <w:sz w:val="28"/>
      <w:szCs w:val="28"/>
    </w:rPr>
  </w:style>
  <w:style w:type="character" w:customStyle="1" w:styleId="dash041e005f0431005f044b005f0447005f043d005f044b005f0439005f005fchar1char1">
    <w:name w:val="dash041e_005f0431_005f044b_005f0447_005f043d_005f044b_005f0439_005f_005fchar1__char1"/>
    <w:rsid w:val="00960E6E"/>
  </w:style>
  <w:style w:type="paragraph" w:customStyle="1" w:styleId="-12">
    <w:name w:val="Цветной список - Акцент 12"/>
    <w:basedOn w:val="a"/>
    <w:qFormat/>
    <w:rsid w:val="00960E6E"/>
    <w:pPr>
      <w:suppressAutoHyphens w:val="0"/>
      <w:spacing w:line="240" w:lineRule="auto"/>
      <w:ind w:left="720"/>
      <w:contextualSpacing/>
    </w:pPr>
    <w:rPr>
      <w:rFonts w:ascii="Cambria" w:eastAsia="Cambria" w:hAnsi="Cambria" w:cs="Times New Roman"/>
      <w:color w:val="auto"/>
      <w:kern w:val="0"/>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60E6E"/>
    <w:rPr>
      <w:rFonts w:ascii="Times New Roman" w:hAnsi="Times New Roman" w:cs="Times New Roman" w:hint="default"/>
      <w:strike w:val="0"/>
      <w:dstrike w:val="0"/>
      <w:sz w:val="24"/>
      <w:szCs w:val="24"/>
      <w:u w:val="none"/>
      <w:effect w:val="none"/>
    </w:rPr>
  </w:style>
  <w:style w:type="character" w:customStyle="1" w:styleId="-1">
    <w:name w:val="Цветной список - Акцент 1 Знак"/>
    <w:link w:val="-11"/>
    <w:uiPriority w:val="34"/>
    <w:locked/>
    <w:rsid w:val="00960E6E"/>
    <w:rPr>
      <w:rFonts w:eastAsia="Times New Roman"/>
      <w:sz w:val="24"/>
      <w:szCs w:val="24"/>
    </w:rPr>
  </w:style>
  <w:style w:type="character" w:customStyle="1" w:styleId="3d">
    <w:name w:val="Основной текст + Курсив3"/>
    <w:uiPriority w:val="99"/>
    <w:rsid w:val="00960E6E"/>
    <w:rPr>
      <w:rFonts w:ascii="Times New Roman" w:hAnsi="Times New Roman" w:cs="Times New Roman"/>
      <w:i/>
      <w:iCs/>
      <w:spacing w:val="0"/>
      <w:sz w:val="18"/>
      <w:szCs w:val="18"/>
    </w:rPr>
  </w:style>
  <w:style w:type="character" w:customStyle="1" w:styleId="afffffd">
    <w:name w:val="Основной текст_"/>
    <w:link w:val="83"/>
    <w:locked/>
    <w:rsid w:val="00960E6E"/>
    <w:rPr>
      <w:rFonts w:ascii="Courier New" w:eastAsia="Courier New" w:hAnsi="Courier New"/>
      <w:spacing w:val="-20"/>
      <w:sz w:val="28"/>
      <w:szCs w:val="28"/>
      <w:shd w:val="clear" w:color="auto" w:fill="FFFFFF"/>
    </w:rPr>
  </w:style>
  <w:style w:type="paragraph" w:customStyle="1" w:styleId="83">
    <w:name w:val="Основной текст8"/>
    <w:basedOn w:val="a"/>
    <w:link w:val="afffffd"/>
    <w:rsid w:val="00960E6E"/>
    <w:pPr>
      <w:shd w:val="clear" w:color="auto" w:fill="FFFFFF"/>
      <w:suppressAutoHyphens w:val="0"/>
      <w:spacing w:before="600" w:after="60" w:line="0" w:lineRule="atLeast"/>
      <w:ind w:hanging="2080"/>
    </w:pPr>
    <w:rPr>
      <w:rFonts w:ascii="Courier New" w:eastAsia="Courier New" w:hAnsi="Courier New" w:cs="Times New Roman"/>
      <w:color w:val="auto"/>
      <w:spacing w:val="-20"/>
      <w:kern w:val="0"/>
      <w:sz w:val="28"/>
      <w:szCs w:val="28"/>
    </w:rPr>
  </w:style>
  <w:style w:type="paragraph" w:customStyle="1" w:styleId="220">
    <w:name w:val="Основной текст 22"/>
    <w:basedOn w:val="a"/>
    <w:rsid w:val="00960E6E"/>
    <w:pPr>
      <w:suppressAutoHyphens w:val="0"/>
      <w:spacing w:after="0" w:line="240" w:lineRule="auto"/>
      <w:ind w:firstLine="709"/>
      <w:jc w:val="both"/>
    </w:pPr>
    <w:rPr>
      <w:rFonts w:ascii="Times New Roman" w:eastAsia="Times New Roman" w:hAnsi="Times New Roman" w:cs="Times New Roman"/>
      <w:color w:val="auto"/>
      <w:kern w:val="0"/>
      <w:sz w:val="24"/>
      <w:szCs w:val="24"/>
      <w:lang w:eastAsia="ru-RU"/>
    </w:rPr>
  </w:style>
  <w:style w:type="character" w:customStyle="1" w:styleId="afffff4">
    <w:name w:val="Абзац списка Знак"/>
    <w:link w:val="afffff3"/>
    <w:locked/>
    <w:rsid w:val="00960E6E"/>
    <w:rPr>
      <w:rFonts w:ascii="Calibri" w:eastAsia="Arial Unicode MS" w:hAnsi="Calibri" w:cs="Calibri"/>
      <w:color w:val="00000A"/>
      <w:kern w:val="1"/>
      <w:sz w:val="22"/>
      <w:szCs w:val="22"/>
      <w:lang w:eastAsia="en-US"/>
    </w:rPr>
  </w:style>
  <w:style w:type="paragraph" w:styleId="afffffe">
    <w:name w:val="No Spacing"/>
    <w:aliases w:val="основа,No Spacing"/>
    <w:link w:val="affffff"/>
    <w:qFormat/>
    <w:rsid w:val="00960E6E"/>
    <w:rPr>
      <w:rFonts w:eastAsia="Times New Roman"/>
      <w:sz w:val="24"/>
      <w:szCs w:val="24"/>
    </w:rPr>
  </w:style>
  <w:style w:type="character" w:customStyle="1" w:styleId="affffff">
    <w:name w:val="Без интервала Знак"/>
    <w:aliases w:val="основа Знак,No Spacing Знак1"/>
    <w:link w:val="afffffe"/>
    <w:uiPriority w:val="1"/>
    <w:rsid w:val="00960E6E"/>
    <w:rPr>
      <w:rFonts w:eastAsia="Times New Roman"/>
      <w:sz w:val="24"/>
      <w:szCs w:val="24"/>
      <w:lang w:bidi="ar-SA"/>
    </w:rPr>
  </w:style>
  <w:style w:type="paragraph" w:customStyle="1" w:styleId="msolistparagraphbullet1gif">
    <w:name w:val="msolistparagraphbullet1.gif"/>
    <w:basedOn w:val="a"/>
    <w:rsid w:val="00960E6E"/>
    <w:pPr>
      <w:suppressAutoHyphens w:val="0"/>
      <w:spacing w:before="24" w:after="24" w:line="240" w:lineRule="auto"/>
    </w:pPr>
    <w:rPr>
      <w:rFonts w:ascii="Times New Roman" w:eastAsia="Times New Roman" w:hAnsi="Times New Roman" w:cs="Times New Roman"/>
      <w:color w:val="auto"/>
      <w:kern w:val="0"/>
      <w:sz w:val="20"/>
      <w:szCs w:val="20"/>
      <w:lang w:eastAsia="ru-RU"/>
    </w:rPr>
  </w:style>
  <w:style w:type="character" w:customStyle="1" w:styleId="c4">
    <w:name w:val="c4"/>
    <w:basedOn w:val="a0"/>
    <w:rsid w:val="00960E6E"/>
  </w:style>
  <w:style w:type="character" w:customStyle="1" w:styleId="Bodytext2">
    <w:name w:val="Body text (2)_"/>
    <w:basedOn w:val="a0"/>
    <w:link w:val="Bodytext210"/>
    <w:rsid w:val="00960E6E"/>
    <w:rPr>
      <w:shd w:val="clear" w:color="auto" w:fill="FFFFFF"/>
    </w:rPr>
  </w:style>
  <w:style w:type="character" w:customStyle="1" w:styleId="Bodytext3">
    <w:name w:val="Body text (3)_"/>
    <w:basedOn w:val="a0"/>
    <w:link w:val="Bodytext30"/>
    <w:rsid w:val="00960E6E"/>
    <w:rPr>
      <w:b/>
      <w:bCs/>
      <w:shd w:val="clear" w:color="auto" w:fill="FFFFFF"/>
    </w:rPr>
  </w:style>
  <w:style w:type="paragraph" w:customStyle="1" w:styleId="Bodytext210">
    <w:name w:val="Body text (2)1"/>
    <w:basedOn w:val="a"/>
    <w:link w:val="Bodytext2"/>
    <w:rsid w:val="00960E6E"/>
    <w:pPr>
      <w:shd w:val="clear" w:color="auto" w:fill="FFFFFF"/>
      <w:suppressAutoHyphens w:val="0"/>
      <w:spacing w:after="0" w:line="274" w:lineRule="exact"/>
      <w:ind w:hanging="434"/>
      <w:jc w:val="both"/>
    </w:pPr>
    <w:rPr>
      <w:rFonts w:ascii="Times New Roman" w:eastAsia="MS Mincho" w:hAnsi="Times New Roman" w:cs="Times New Roman"/>
      <w:color w:val="auto"/>
      <w:kern w:val="0"/>
      <w:sz w:val="20"/>
      <w:szCs w:val="20"/>
      <w:lang w:eastAsia="ru-RU"/>
    </w:rPr>
  </w:style>
  <w:style w:type="paragraph" w:customStyle="1" w:styleId="Bodytext30">
    <w:name w:val="Body text (3)"/>
    <w:basedOn w:val="a"/>
    <w:link w:val="Bodytext3"/>
    <w:rsid w:val="00960E6E"/>
    <w:pPr>
      <w:shd w:val="clear" w:color="auto" w:fill="FFFFFF"/>
      <w:suppressAutoHyphens w:val="0"/>
      <w:spacing w:after="0" w:line="274" w:lineRule="exact"/>
      <w:jc w:val="center"/>
    </w:pPr>
    <w:rPr>
      <w:rFonts w:ascii="Times New Roman" w:eastAsia="MS Mincho" w:hAnsi="Times New Roman" w:cs="Times New Roman"/>
      <w:b/>
      <w:bCs/>
      <w:color w:val="auto"/>
      <w:kern w:val="0"/>
      <w:sz w:val="20"/>
      <w:szCs w:val="20"/>
      <w:lang w:eastAsia="ru-RU"/>
    </w:rPr>
  </w:style>
  <w:style w:type="character" w:customStyle="1" w:styleId="1417">
    <w:name w:val="Основной текст (14)17"/>
    <w:basedOn w:val="a0"/>
    <w:rsid w:val="00350080"/>
    <w:rPr>
      <w:rFonts w:ascii="Times New Roman" w:hAnsi="Times New Roman" w:cs="Times New Roman"/>
      <w:b/>
      <w:bCs/>
      <w:spacing w:val="0"/>
      <w:sz w:val="20"/>
      <w:szCs w:val="20"/>
      <w:lang w:bidi="ar-SA"/>
    </w:rPr>
  </w:style>
  <w:style w:type="paragraph" w:styleId="z-">
    <w:name w:val="HTML Bottom of Form"/>
    <w:basedOn w:val="a"/>
    <w:next w:val="a"/>
    <w:link w:val="z-0"/>
    <w:hidden/>
    <w:uiPriority w:val="99"/>
    <w:unhideWhenUsed/>
    <w:rsid w:val="00E96106"/>
    <w:pPr>
      <w:pBdr>
        <w:top w:val="single" w:sz="6" w:space="1" w:color="auto"/>
      </w:pBdr>
      <w:suppressAutoHyphens w:val="0"/>
      <w:spacing w:after="0" w:line="240" w:lineRule="auto"/>
      <w:jc w:val="center"/>
    </w:pPr>
    <w:rPr>
      <w:rFonts w:ascii="Arial" w:eastAsia="Times New Roman" w:hAnsi="Arial" w:cs="Arial"/>
      <w:vanish/>
      <w:color w:val="auto"/>
      <w:kern w:val="0"/>
      <w:sz w:val="16"/>
      <w:szCs w:val="16"/>
      <w:lang w:eastAsia="ru-RU"/>
    </w:rPr>
  </w:style>
  <w:style w:type="character" w:customStyle="1" w:styleId="z-0">
    <w:name w:val="z-Конец формы Знак"/>
    <w:basedOn w:val="a0"/>
    <w:link w:val="z-"/>
    <w:uiPriority w:val="99"/>
    <w:rsid w:val="00E96106"/>
    <w:rPr>
      <w:rFonts w:ascii="Arial" w:eastAsia="Times New Roman" w:hAnsi="Arial" w:cs="Arial"/>
      <w:vanish/>
      <w:sz w:val="16"/>
      <w:szCs w:val="16"/>
    </w:rPr>
  </w:style>
  <w:style w:type="paragraph" w:customStyle="1" w:styleId="ConsPlusCell">
    <w:name w:val="ConsPlusCell"/>
    <w:rsid w:val="00066F55"/>
    <w:pPr>
      <w:widowControl w:val="0"/>
      <w:autoSpaceDE w:val="0"/>
      <w:autoSpaceDN w:val="0"/>
      <w:adjustRightInd w:val="0"/>
    </w:pPr>
    <w:rPr>
      <w:rFonts w:ascii="Arial" w:eastAsia="Times New Roman" w:hAnsi="Arial" w:cs="Arial"/>
    </w:rPr>
  </w:style>
  <w:style w:type="character" w:customStyle="1" w:styleId="NoSpacingChar">
    <w:name w:val="No Spacing Char"/>
    <w:locked/>
    <w:rsid w:val="00F36C65"/>
    <w:rPr>
      <w:rFonts w:ascii="Calibri" w:eastAsia="Calibri" w:hAnsi="Calibri"/>
      <w:sz w:val="22"/>
      <w:szCs w:val="22"/>
      <w:lang w:eastAsia="en-US" w:bidi="ar-SA"/>
    </w:rPr>
  </w:style>
  <w:style w:type="character" w:customStyle="1" w:styleId="Web">
    <w:name w:val="Обычный (Web) Знак Знак"/>
    <w:aliases w:val="Знак Знак Знак1 Знак,Знак Знак Знак Знак Знак Знак Знак Знак,Знак Знак Знак Знак Знак Знак1 Знак,Знак Знак Знак Знак Знак1 Знак,Знак Знак Знак Знак1 Знак"/>
    <w:basedOn w:val="a0"/>
    <w:locked/>
    <w:rsid w:val="00F36C65"/>
    <w:rPr>
      <w:rFonts w:ascii="Times New Roman" w:eastAsia="Times New Roman" w:hAnsi="Times New Roman" w:cs="Times New Roman"/>
      <w:color w:val="1A171B"/>
      <w:spacing w:val="-6"/>
      <w:sz w:val="24"/>
      <w:szCs w:val="24"/>
      <w:lang w:eastAsia="ar-SA"/>
    </w:rPr>
  </w:style>
  <w:style w:type="paragraph" w:customStyle="1" w:styleId="ParagraphStyle">
    <w:name w:val="Paragraph Style"/>
    <w:rsid w:val="00F36C65"/>
    <w:pPr>
      <w:autoSpaceDE w:val="0"/>
      <w:autoSpaceDN w:val="0"/>
      <w:adjustRightInd w:val="0"/>
      <w:ind w:firstLine="720"/>
      <w:jc w:val="both"/>
    </w:pPr>
    <w:rPr>
      <w:rFonts w:ascii="Arial" w:eastAsia="Calibri" w:hAnsi="Arial" w:cs="Arial"/>
      <w:sz w:val="24"/>
      <w:szCs w:val="24"/>
      <w:lang w:eastAsia="en-US"/>
    </w:rPr>
  </w:style>
  <w:style w:type="paragraph" w:styleId="affffff0">
    <w:name w:val="TOC Heading"/>
    <w:basedOn w:val="1"/>
    <w:next w:val="a"/>
    <w:uiPriority w:val="39"/>
    <w:semiHidden/>
    <w:unhideWhenUsed/>
    <w:qFormat/>
    <w:rsid w:val="00F36C65"/>
    <w:pPr>
      <w:keepLines/>
      <w:spacing w:before="480" w:after="0" w:line="276" w:lineRule="auto"/>
      <w:ind w:firstLine="720"/>
      <w:jc w:val="both"/>
      <w:outlineLvl w:val="9"/>
    </w:pPr>
    <w:rPr>
      <w:rFonts w:ascii="Cambria" w:eastAsia="Times New Roman" w:hAnsi="Cambria" w:cs="Times New Roman"/>
      <w:color w:val="365F91"/>
      <w:kern w:val="0"/>
      <w:sz w:val="28"/>
      <w:szCs w:val="28"/>
      <w:lang w:eastAsia="en-US"/>
    </w:rPr>
  </w:style>
  <w:style w:type="table" w:customStyle="1" w:styleId="3e">
    <w:name w:val="Сетка таблицы3"/>
    <w:basedOn w:val="a1"/>
    <w:next w:val="afff4"/>
    <w:uiPriority w:val="59"/>
    <w:rsid w:val="00A74C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856644">
      <w:bodyDiv w:val="1"/>
      <w:marLeft w:val="0"/>
      <w:marRight w:val="0"/>
      <w:marTop w:val="0"/>
      <w:marBottom w:val="0"/>
      <w:divBdr>
        <w:top w:val="none" w:sz="0" w:space="0" w:color="auto"/>
        <w:left w:val="none" w:sz="0" w:space="0" w:color="auto"/>
        <w:bottom w:val="none" w:sz="0" w:space="0" w:color="auto"/>
        <w:right w:val="none" w:sz="0" w:space="0" w:color="auto"/>
      </w:divBdr>
    </w:div>
    <w:div w:id="152208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3761B-A06A-43A0-9FFE-9A36824B0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46276</Words>
  <Characters>263778</Characters>
  <Application>Microsoft Office Word</Application>
  <DocSecurity>0</DocSecurity>
  <Lines>2198</Lines>
  <Paragraphs>618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1</vt:lpstr>
      <vt:lpstr>1</vt:lpstr>
    </vt:vector>
  </TitlesOfParts>
  <Company>МБОУ гимназия им. А.Платонова</Company>
  <LinksUpToDate>false</LinksUpToDate>
  <CharactersWithSpaces>309436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ws</dc:creator>
  <cp:lastModifiedBy>PC</cp:lastModifiedBy>
  <cp:revision>2</cp:revision>
  <cp:lastPrinted>2019-11-07T05:30:00Z</cp:lastPrinted>
  <dcterms:created xsi:type="dcterms:W3CDTF">2019-11-08T12:54:00Z</dcterms:created>
  <dcterms:modified xsi:type="dcterms:W3CDTF">2019-11-08T12:54:00Z</dcterms:modified>
</cp:coreProperties>
</file>